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767AD">
      <w:pPr>
        <w:spacing w:line="641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21590</wp:posOffset>
                </wp:positionH>
                <wp:positionV relativeFrom="paragraph">
                  <wp:posOffset>0</wp:posOffset>
                </wp:positionV>
                <wp:extent cx="2736850" cy="241300"/>
                <wp:effectExtent l="2540" t="0" r="3810" b="1905"/>
                <wp:wrapNone/>
                <wp:docPr id="1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7AD" w:rsidRDefault="00E767AD">
                            <w:pPr>
                              <w:pStyle w:val="40"/>
                              <w:shd w:val="clear" w:color="auto" w:fill="auto"/>
                              <w:spacing w:before="0" w:line="190" w:lineRule="exact"/>
                              <w:rPr>
                                <w:rStyle w:val="47ptExact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:rsidR="00000000" w:rsidRDefault="008A38B9">
                            <w:pPr>
                              <w:pStyle w:val="40"/>
                              <w:shd w:val="clear" w:color="auto" w:fill="auto"/>
                              <w:spacing w:before="0" w:line="190" w:lineRule="exact"/>
                            </w:pPr>
                            <w:r>
                              <w:rPr>
                                <w:rStyle w:val="47ptExact"/>
                                <w:b/>
                                <w:bCs/>
                              </w:rPr>
                              <w:t>ГОСУДАРСТВЕННЫЙ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.7pt;margin-top:0;width:215.5pt;height:19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XXrgIAAKs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" filled="f" stroked="f">
                <v:textbox style="mso-fit-shape-to-text:t" inset="0,0,0,0">
                  <w:txbxContent>
                    <w:p w:rsidR="00E767AD" w:rsidRDefault="00E767AD">
                      <w:pPr>
                        <w:pStyle w:val="40"/>
                        <w:shd w:val="clear" w:color="auto" w:fill="auto"/>
                        <w:spacing w:before="0" w:line="190" w:lineRule="exact"/>
                        <w:rPr>
                          <w:rStyle w:val="47ptExact"/>
                          <w:b/>
                          <w:bCs/>
                          <w:lang w:val="en-US"/>
                        </w:rPr>
                      </w:pPr>
                    </w:p>
                    <w:p w:rsidR="00000000" w:rsidRDefault="008A38B9">
                      <w:pPr>
                        <w:pStyle w:val="40"/>
                        <w:shd w:val="clear" w:color="auto" w:fill="auto"/>
                        <w:spacing w:before="0" w:line="190" w:lineRule="exact"/>
                      </w:pPr>
                      <w:r>
                        <w:rPr>
                          <w:rStyle w:val="47ptExact"/>
                          <w:b/>
                          <w:bCs/>
                        </w:rPr>
                        <w:t>ГОСУДАРСТВЕННЫЙ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3180080</wp:posOffset>
                </wp:positionH>
                <wp:positionV relativeFrom="paragraph">
                  <wp:posOffset>246380</wp:posOffset>
                </wp:positionV>
                <wp:extent cx="1391920" cy="120650"/>
                <wp:effectExtent l="0" t="0" r="0" b="1905"/>
                <wp:wrapNone/>
                <wp:docPr id="19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Pr="00E767AD" w:rsidRDefault="008A38B9">
                            <w:pPr>
                              <w:pStyle w:val="40"/>
                              <w:shd w:val="clear" w:color="auto" w:fill="auto"/>
                              <w:spacing w:before="0" w:line="190" w:lineRule="exact"/>
                              <w:rPr>
                                <w:sz w:val="18"/>
                              </w:rPr>
                            </w:pPr>
                            <w:r w:rsidRPr="00E767AD">
                              <w:rPr>
                                <w:rStyle w:val="47ptExact"/>
                                <w:b/>
                                <w:bCs/>
                                <w:sz w:val="18"/>
                              </w:rPr>
                              <w:t>СТАНДАРТ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50.4pt;margin-top:19.4pt;width:109.6pt;height:9.5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bptsAIAALI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Pr="00E767AD" w:rsidRDefault="008A38B9">
                      <w:pPr>
                        <w:pStyle w:val="40"/>
                        <w:shd w:val="clear" w:color="auto" w:fill="auto"/>
                        <w:spacing w:before="0" w:line="190" w:lineRule="exact"/>
                        <w:rPr>
                          <w:sz w:val="18"/>
                        </w:rPr>
                      </w:pPr>
                      <w:r w:rsidRPr="00E767AD">
                        <w:rPr>
                          <w:rStyle w:val="47ptExact"/>
                          <w:b/>
                          <w:bCs/>
                          <w:sz w:val="18"/>
                        </w:rPr>
                        <w:t>СТАНДАРТ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4949825</wp:posOffset>
                </wp:positionH>
                <wp:positionV relativeFrom="paragraph">
                  <wp:posOffset>252730</wp:posOffset>
                </wp:positionV>
                <wp:extent cx="945515" cy="114300"/>
                <wp:effectExtent l="0" t="0" r="635" b="0"/>
                <wp:wrapNone/>
                <wp:docPr id="19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7ptExact"/>
                              </w:rPr>
                              <w:t>СОЮЗА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89.75pt;margin-top:19.9pt;width:74.45pt;height:9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qisgIAALE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7ptExact"/>
                        </w:rPr>
                        <w:t>СОЮЗА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margin">
                  <wp:posOffset>6135370</wp:posOffset>
                </wp:positionH>
                <wp:positionV relativeFrom="paragraph">
                  <wp:posOffset>1270</wp:posOffset>
                </wp:positionV>
                <wp:extent cx="599440" cy="505460"/>
                <wp:effectExtent l="1270" t="1270" r="0" b="0"/>
                <wp:wrapNone/>
                <wp:docPr id="19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30"/>
                              <w:shd w:val="clear" w:color="auto" w:fill="auto"/>
                              <w:spacing w:after="0" w:line="398" w:lineRule="exact"/>
                              <w:jc w:val="right"/>
                            </w:pPr>
                            <w:r>
                              <w:rPr>
                                <w:rStyle w:val="3Exact"/>
                                <w:b/>
                                <w:bCs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39pt"/>
                                <w:b w:val="0"/>
                                <w:bCs w:val="0"/>
                              </w:rPr>
                              <w:t>ССР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483.1pt;margin-top:.1pt;width:47.2pt;height:39.8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41sQIAALE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30"/>
                        <w:shd w:val="clear" w:color="auto" w:fill="auto"/>
                        <w:spacing w:after="0" w:line="398" w:lineRule="exact"/>
                        <w:jc w:val="right"/>
                      </w:pPr>
                      <w:r>
                        <w:rPr>
                          <w:rStyle w:val="3Exact"/>
                          <w:b/>
                          <w:bCs/>
                          <w:color w:val="000000"/>
                        </w:rPr>
                        <w:br/>
                      </w:r>
                      <w:r>
                        <w:rPr>
                          <w:rStyle w:val="39pt"/>
                          <w:b w:val="0"/>
                          <w:bCs w:val="0"/>
                        </w:rPr>
                        <w:t>ССР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8A38B9">
      <w:pPr>
        <w:rPr>
          <w:color w:val="auto"/>
          <w:sz w:val="2"/>
          <w:szCs w:val="2"/>
        </w:rPr>
        <w:sectPr w:rsidR="00000000">
          <w:footerReference w:type="even" r:id="rId8"/>
          <w:footerReference w:type="default" r:id="rId9"/>
          <w:type w:val="continuous"/>
          <w:pgSz w:w="11900" w:h="16840"/>
          <w:pgMar w:top="733" w:right="123" w:bottom="1216" w:left="1170" w:header="0" w:footer="3" w:gutter="0"/>
          <w:pgNumType w:start="10"/>
          <w:cols w:space="720"/>
          <w:noEndnote/>
          <w:docGrid w:linePitch="360"/>
        </w:sectPr>
      </w:pPr>
    </w:p>
    <w:p w:rsidR="00000000" w:rsidRDefault="008A38B9">
      <w:pPr>
        <w:spacing w:line="240" w:lineRule="exact"/>
        <w:rPr>
          <w:color w:val="auto"/>
          <w:sz w:val="19"/>
          <w:szCs w:val="19"/>
        </w:rPr>
      </w:pPr>
    </w:p>
    <w:p w:rsidR="00000000" w:rsidRDefault="008A38B9">
      <w:pPr>
        <w:spacing w:before="55" w:after="55" w:line="240" w:lineRule="exact"/>
        <w:rPr>
          <w:color w:val="auto"/>
          <w:sz w:val="19"/>
          <w:szCs w:val="19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991" w:right="0" w:bottom="1332" w:left="0" w:header="0" w:footer="3" w:gutter="0"/>
          <w:cols w:space="720"/>
          <w:noEndnote/>
          <w:docGrid w:linePitch="360"/>
        </w:sectPr>
      </w:pPr>
    </w:p>
    <w:p w:rsidR="00000000" w:rsidRDefault="00E767AD">
      <w:pPr>
        <w:pStyle w:val="40"/>
        <w:shd w:val="clear" w:color="auto" w:fill="auto"/>
        <w:spacing w:before="0" w:after="228" w:line="270" w:lineRule="exact"/>
        <w:ind w:right="6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751840" distR="63500" simplePos="0" relativeHeight="251662336" behindDoc="1" locked="0" layoutInCell="1" allowOverlap="1">
                <wp:simplePos x="0" y="0"/>
                <wp:positionH relativeFrom="margin">
                  <wp:posOffset>5140325</wp:posOffset>
                </wp:positionH>
                <wp:positionV relativeFrom="paragraph">
                  <wp:posOffset>-8255</wp:posOffset>
                </wp:positionV>
                <wp:extent cx="1316990" cy="1035685"/>
                <wp:effectExtent l="0" t="1270" r="635" b="0"/>
                <wp:wrapSquare wrapText="left"/>
                <wp:docPr id="19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9"/>
                              <w:shd w:val="clear" w:color="auto" w:fill="auto"/>
                              <w:spacing w:after="13" w:line="440" w:lineRule="exact"/>
                              <w:ind w:left="580"/>
                            </w:pPr>
                            <w:r>
                              <w:rPr>
                                <w:rStyle w:val="9Exact"/>
                                <w:b/>
                                <w:bCs/>
                                <w:color w:val="000000"/>
                              </w:rPr>
                              <w:t>ГОСТ</w:t>
                            </w:r>
                          </w:p>
                          <w:p w:rsidR="00000000" w:rsidRDefault="008A38B9">
                            <w:pPr>
                              <w:pStyle w:val="10"/>
                              <w:shd w:val="clear" w:color="auto" w:fill="auto"/>
                              <w:spacing w:before="0" w:after="338" w:line="460" w:lineRule="exact"/>
                            </w:pPr>
                            <w:r>
                              <w:rPr>
                                <w:rStyle w:val="10Exact"/>
                                <w:b/>
                                <w:bCs/>
                                <w:color w:val="000000"/>
                              </w:rPr>
                              <w:t>9066-75*</w:t>
                            </w:r>
                          </w:p>
                          <w:p w:rsidR="00000000" w:rsidRDefault="008A38B9">
                            <w:pPr>
                              <w:pStyle w:val="40"/>
                              <w:shd w:val="clear" w:color="auto" w:fill="auto"/>
                              <w:spacing w:before="0" w:line="190" w:lineRule="exact"/>
                              <w:ind w:right="160"/>
                              <w:jc w:val="center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  <w:color w:val="000000"/>
                              </w:rPr>
                              <w:t>Взамен</w:t>
                            </w:r>
                          </w:p>
                          <w:p w:rsidR="00000000" w:rsidRDefault="008A38B9">
                            <w:pPr>
                              <w:pStyle w:val="40"/>
                              <w:shd w:val="clear" w:color="auto" w:fill="auto"/>
                              <w:spacing w:before="0" w:line="190" w:lineRule="exact"/>
                              <w:ind w:right="160"/>
                              <w:jc w:val="center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  <w:color w:val="000000"/>
                              </w:rPr>
                              <w:t xml:space="preserve">ГОСТ </w:t>
                            </w:r>
                            <w:r>
                              <w:rPr>
                                <w:rStyle w:val="4Exact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9066—69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404.75pt;margin-top:-.65pt;width:103.7pt;height:81.55pt;z-index:-251654144;visibility:visible;mso-wrap-style:square;mso-width-percent:0;mso-height-percent:0;mso-wrap-distance-left:59.2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9"/>
                        <w:shd w:val="clear" w:color="auto" w:fill="auto"/>
                        <w:spacing w:after="13" w:line="440" w:lineRule="exact"/>
                        <w:ind w:left="580"/>
                      </w:pPr>
                      <w:r>
                        <w:rPr>
                          <w:rStyle w:val="9Exact"/>
                          <w:b/>
                          <w:bCs/>
                          <w:color w:val="000000"/>
                        </w:rPr>
                        <w:t>ГОСТ</w:t>
                      </w:r>
                    </w:p>
                    <w:p w:rsidR="00000000" w:rsidRDefault="008A38B9">
                      <w:pPr>
                        <w:pStyle w:val="10"/>
                        <w:shd w:val="clear" w:color="auto" w:fill="auto"/>
                        <w:spacing w:before="0" w:after="338" w:line="460" w:lineRule="exact"/>
                      </w:pPr>
                      <w:r>
                        <w:rPr>
                          <w:rStyle w:val="10Exact"/>
                          <w:b/>
                          <w:bCs/>
                          <w:color w:val="000000"/>
                        </w:rPr>
                        <w:t>9066-75*</w:t>
                      </w:r>
                    </w:p>
                    <w:p w:rsidR="00000000" w:rsidRDefault="008A38B9">
                      <w:pPr>
                        <w:pStyle w:val="40"/>
                        <w:shd w:val="clear" w:color="auto" w:fill="auto"/>
                        <w:spacing w:before="0" w:line="190" w:lineRule="exact"/>
                        <w:ind w:right="160"/>
                        <w:jc w:val="center"/>
                      </w:pPr>
                      <w:r>
                        <w:rPr>
                          <w:rStyle w:val="4Exact"/>
                          <w:b/>
                          <w:bCs/>
                          <w:color w:val="000000"/>
                        </w:rPr>
                        <w:t>Взамен</w:t>
                      </w:r>
                    </w:p>
                    <w:p w:rsidR="00000000" w:rsidRDefault="008A38B9">
                      <w:pPr>
                        <w:pStyle w:val="40"/>
                        <w:shd w:val="clear" w:color="auto" w:fill="auto"/>
                        <w:spacing w:before="0" w:line="190" w:lineRule="exact"/>
                        <w:ind w:right="160"/>
                        <w:jc w:val="center"/>
                      </w:pPr>
                      <w:r>
                        <w:rPr>
                          <w:rStyle w:val="4Exact"/>
                          <w:b/>
                          <w:bCs/>
                          <w:color w:val="000000"/>
                        </w:rPr>
                        <w:t xml:space="preserve">ГОСТ </w:t>
                      </w:r>
                      <w:r>
                        <w:rPr>
                          <w:rStyle w:val="4Exact"/>
                          <w:b/>
                          <w:bCs/>
                          <w:color w:val="000000"/>
                          <w:lang w:val="en-US" w:eastAsia="en-US"/>
                        </w:rPr>
                        <w:t>9066—69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8A38B9">
        <w:rPr>
          <w:rStyle w:val="4"/>
          <w:b/>
          <w:bCs/>
          <w:color w:val="000000"/>
        </w:rPr>
        <w:t>ШПИЛЬКИ ДЛЯ ФЛАНЦЕВЫХ СОЕДИНЕНИЙ</w:t>
      </w:r>
      <w:r w:rsidR="008A38B9">
        <w:rPr>
          <w:rStyle w:val="4"/>
          <w:b/>
          <w:bCs/>
          <w:color w:val="000000"/>
        </w:rPr>
        <w:br/>
        <w:t>С ТЕМПЕРАТУРОЙ СРЕДЫ ОТ О ДО 650°С</w:t>
      </w:r>
      <w:bookmarkStart w:id="0" w:name="_GoBack"/>
    </w:p>
    <w:bookmarkEnd w:id="0"/>
    <w:p w:rsidR="00000000" w:rsidRDefault="008A38B9">
      <w:pPr>
        <w:pStyle w:val="40"/>
        <w:shd w:val="clear" w:color="auto" w:fill="auto"/>
        <w:spacing w:before="0" w:after="105" w:line="210" w:lineRule="exact"/>
        <w:ind w:right="60"/>
        <w:jc w:val="center"/>
      </w:pPr>
      <w:r>
        <w:rPr>
          <w:rStyle w:val="4"/>
          <w:b/>
          <w:bCs/>
          <w:color w:val="000000"/>
        </w:rPr>
        <w:t xml:space="preserve">Типы </w:t>
      </w:r>
      <w:r>
        <w:rPr>
          <w:rStyle w:val="410"/>
          <w:b w:val="0"/>
          <w:bCs w:val="0"/>
          <w:color w:val="000000"/>
        </w:rPr>
        <w:t>и</w:t>
      </w:r>
      <w:r>
        <w:rPr>
          <w:rStyle w:val="4101"/>
          <w:b w:val="0"/>
          <w:bCs w:val="0"/>
          <w:color w:val="000000"/>
        </w:rPr>
        <w:t xml:space="preserve"> основные </w:t>
      </w:r>
      <w:r>
        <w:rPr>
          <w:rStyle w:val="4"/>
          <w:b/>
          <w:bCs/>
          <w:color w:val="000000"/>
        </w:rPr>
        <w:t>размеры</w:t>
      </w:r>
    </w:p>
    <w:p w:rsidR="00000000" w:rsidRDefault="008A38B9">
      <w:pPr>
        <w:pStyle w:val="21"/>
        <w:shd w:val="clear" w:color="auto" w:fill="auto"/>
        <w:spacing w:after="852" w:line="231" w:lineRule="exact"/>
        <w:ind w:right="60"/>
        <w:jc w:val="center"/>
      </w:pPr>
      <w:r>
        <w:rPr>
          <w:rStyle w:val="2"/>
          <w:color w:val="000000"/>
          <w:lang w:val="en-US" w:eastAsia="en-US"/>
        </w:rPr>
        <w:t>Studs for flanged connections with medium temperature from 0 to 650 °C.</w:t>
      </w:r>
      <w:r>
        <w:rPr>
          <w:rStyle w:val="2"/>
          <w:color w:val="000000"/>
          <w:lang w:val="en-US" w:eastAsia="en-US"/>
        </w:rPr>
        <w:br/>
        <w:t>Types and main dimensions</w:t>
      </w:r>
    </w:p>
    <w:p w:rsidR="00000000" w:rsidRDefault="008A38B9">
      <w:pPr>
        <w:pStyle w:val="30"/>
        <w:shd w:val="clear" w:color="auto" w:fill="auto"/>
        <w:spacing w:after="0" w:line="216" w:lineRule="exact"/>
        <w:jc w:val="both"/>
      </w:pPr>
      <w:r>
        <w:rPr>
          <w:rStyle w:val="3"/>
          <w:b/>
          <w:bCs/>
          <w:color w:val="000000"/>
        </w:rPr>
        <w:t>П</w:t>
      </w:r>
      <w:r>
        <w:rPr>
          <w:rStyle w:val="3"/>
          <w:b/>
          <w:bCs/>
          <w:color w:val="000000"/>
        </w:rPr>
        <w:t>остановлением Государственного комитета стандартов Совета Министров СССР от 28 марта 1975 г. № 794 срок вве-</w:t>
      </w:r>
      <w:r>
        <w:rPr>
          <w:rStyle w:val="3"/>
          <w:b/>
          <w:bCs/>
          <w:color w:val="000000"/>
        </w:rPr>
        <w:br/>
        <w:t>дения установпен</w:t>
      </w:r>
    </w:p>
    <w:p w:rsidR="00000000" w:rsidRDefault="008A38B9">
      <w:pPr>
        <w:pStyle w:val="30"/>
        <w:shd w:val="clear" w:color="auto" w:fill="auto"/>
        <w:spacing w:after="62" w:line="150" w:lineRule="exact"/>
        <w:jc w:val="right"/>
      </w:pPr>
      <w:r>
        <w:rPr>
          <w:rStyle w:val="3"/>
          <w:b/>
          <w:bCs/>
          <w:color w:val="000000"/>
        </w:rPr>
        <w:t>с 01.01.76</w:t>
      </w:r>
    </w:p>
    <w:p w:rsidR="00000000" w:rsidRDefault="008A38B9">
      <w:pPr>
        <w:pStyle w:val="30"/>
        <w:shd w:val="clear" w:color="auto" w:fill="auto"/>
        <w:tabs>
          <w:tab w:val="left" w:pos="9593"/>
        </w:tabs>
        <w:spacing w:after="187" w:line="150" w:lineRule="exact"/>
        <w:jc w:val="both"/>
      </w:pPr>
      <w:r>
        <w:rPr>
          <w:rStyle w:val="3"/>
          <w:b/>
          <w:bCs/>
          <w:color w:val="000000"/>
        </w:rPr>
        <w:t xml:space="preserve">Проверен в 1985 г. Постановлением Госстандарта от 27.12.85 </w:t>
      </w:r>
      <w:r>
        <w:rPr>
          <w:rStyle w:val="3"/>
          <w:b/>
          <w:bCs/>
          <w:color w:val="000000"/>
          <w:lang w:val="en-US" w:eastAsia="en-US"/>
        </w:rPr>
        <w:t xml:space="preserve">N8 </w:t>
      </w:r>
      <w:r>
        <w:rPr>
          <w:rStyle w:val="3"/>
          <w:b/>
          <w:bCs/>
          <w:color w:val="000000"/>
        </w:rPr>
        <w:t>4667 срок действия продлен</w:t>
      </w:r>
      <w:r>
        <w:rPr>
          <w:rStyle w:val="3"/>
          <w:b/>
          <w:bCs/>
          <w:color w:val="000000"/>
        </w:rPr>
        <w:tab/>
        <w:t>до 01.01.96</w:t>
      </w:r>
    </w:p>
    <w:p w:rsidR="00000000" w:rsidRDefault="008A38B9">
      <w:pPr>
        <w:pStyle w:val="30"/>
        <w:shd w:val="clear" w:color="auto" w:fill="auto"/>
        <w:spacing w:after="340" w:line="150" w:lineRule="exact"/>
        <w:ind w:left="20"/>
        <w:jc w:val="center"/>
      </w:pPr>
      <w:r>
        <w:rPr>
          <w:rStyle w:val="3"/>
          <w:b/>
          <w:bCs/>
          <w:color w:val="000000"/>
        </w:rPr>
        <w:t>Несоблюдение станд</w:t>
      </w:r>
      <w:r>
        <w:rPr>
          <w:rStyle w:val="3"/>
          <w:b/>
          <w:bCs/>
          <w:color w:val="000000"/>
        </w:rPr>
        <w:t>арта преследуется по закону</w:t>
      </w:r>
    </w:p>
    <w:p w:rsidR="00000000" w:rsidRDefault="008A38B9">
      <w:pPr>
        <w:pStyle w:val="50"/>
        <w:numPr>
          <w:ilvl w:val="0"/>
          <w:numId w:val="1"/>
        </w:numPr>
        <w:shd w:val="clear" w:color="auto" w:fill="auto"/>
        <w:tabs>
          <w:tab w:val="left" w:pos="850"/>
        </w:tabs>
        <w:spacing w:before="0"/>
      </w:pPr>
      <w:r>
        <w:rPr>
          <w:rStyle w:val="5"/>
          <w:b/>
          <w:bCs/>
          <w:color w:val="000000"/>
        </w:rPr>
        <w:t>Настоящий стандарт распространяется на шпильки односторонние и двусторонние для флан-</w:t>
      </w:r>
      <w:r>
        <w:rPr>
          <w:rStyle w:val="5"/>
          <w:b/>
          <w:bCs/>
          <w:color w:val="000000"/>
        </w:rPr>
        <w:br/>
        <w:t>цевых соединений паровых и газовых турбин, паровых котлов, трубопроводов и соединительных ча-</w:t>
      </w:r>
      <w:r>
        <w:rPr>
          <w:rStyle w:val="5"/>
          <w:b/>
          <w:bCs/>
          <w:color w:val="000000"/>
        </w:rPr>
        <w:br/>
        <w:t>стей, арматуры, приборов, аппаратов и резерв</w:t>
      </w:r>
      <w:r>
        <w:rPr>
          <w:rStyle w:val="5"/>
          <w:b/>
          <w:bCs/>
          <w:color w:val="000000"/>
        </w:rPr>
        <w:t>уаров с температурой среды от 0 до 650°С.</w:t>
      </w:r>
    </w:p>
    <w:p w:rsidR="00000000" w:rsidRDefault="008A38B9">
      <w:pPr>
        <w:pStyle w:val="50"/>
        <w:shd w:val="clear" w:color="auto" w:fill="auto"/>
        <w:spacing w:before="0"/>
      </w:pPr>
      <w:r>
        <w:rPr>
          <w:rStyle w:val="5"/>
          <w:b/>
          <w:bCs/>
          <w:color w:val="000000"/>
        </w:rPr>
        <w:t>Стандарт не распространяется на фланцевые соединения объектов, подведомственных Госгор-</w:t>
      </w:r>
      <w:r>
        <w:rPr>
          <w:rStyle w:val="5"/>
          <w:b/>
          <w:bCs/>
          <w:color w:val="000000"/>
        </w:rPr>
        <w:br/>
        <w:t xml:space="preserve">технадзору СССР, с условным давлением </w:t>
      </w:r>
      <w:r>
        <w:rPr>
          <w:rStyle w:val="51"/>
          <w:b/>
          <w:bCs/>
          <w:color w:val="000000"/>
        </w:rPr>
        <w:t>Р</w:t>
      </w:r>
      <w:r>
        <w:rPr>
          <w:rStyle w:val="51"/>
          <w:b/>
          <w:bCs/>
          <w:color w:val="000000"/>
          <w:vertAlign w:val="subscript"/>
        </w:rPr>
        <w:t>у</w:t>
      </w:r>
      <w:r>
        <w:rPr>
          <w:rStyle w:val="5"/>
          <w:b/>
          <w:bCs/>
          <w:color w:val="000000"/>
        </w:rPr>
        <w:t xml:space="preserve"> менее 4 МПа (40 кгс/см</w:t>
      </w:r>
      <w:r>
        <w:rPr>
          <w:rStyle w:val="5"/>
          <w:b/>
          <w:bCs/>
          <w:color w:val="000000"/>
          <w:vertAlign w:val="superscript"/>
        </w:rPr>
        <w:t>2</w:t>
      </w:r>
      <w:r>
        <w:rPr>
          <w:rStyle w:val="5"/>
          <w:b/>
          <w:bCs/>
          <w:color w:val="000000"/>
        </w:rPr>
        <w:t>).</w:t>
      </w:r>
    </w:p>
    <w:p w:rsidR="00000000" w:rsidRDefault="008A38B9">
      <w:pPr>
        <w:pStyle w:val="60"/>
        <w:shd w:val="clear" w:color="auto" w:fill="auto"/>
        <w:ind w:firstLine="580"/>
      </w:pPr>
      <w:r>
        <w:rPr>
          <w:rStyle w:val="6"/>
          <w:b/>
          <w:bCs/>
          <w:color w:val="000000"/>
        </w:rPr>
        <w:t>(Измененная редакция, Изм. № 1).</w:t>
      </w:r>
    </w:p>
    <w:p w:rsidR="00000000" w:rsidRDefault="008A38B9">
      <w:pPr>
        <w:pStyle w:val="50"/>
        <w:numPr>
          <w:ilvl w:val="0"/>
          <w:numId w:val="1"/>
        </w:numPr>
        <w:shd w:val="clear" w:color="auto" w:fill="auto"/>
        <w:tabs>
          <w:tab w:val="left" w:pos="881"/>
        </w:tabs>
        <w:spacing w:before="0"/>
      </w:pPr>
      <w:r>
        <w:rPr>
          <w:rStyle w:val="5"/>
          <w:b/>
          <w:bCs/>
          <w:color w:val="000000"/>
        </w:rPr>
        <w:t>Шпильки должны изготов</w:t>
      </w:r>
      <w:r>
        <w:rPr>
          <w:rStyle w:val="5"/>
          <w:b/>
          <w:bCs/>
          <w:color w:val="000000"/>
        </w:rPr>
        <w:t>ляться следующих типов:</w:t>
      </w:r>
    </w:p>
    <w:p w:rsidR="00000000" w:rsidRDefault="008A38B9">
      <w:pPr>
        <w:pStyle w:val="50"/>
        <w:shd w:val="clear" w:color="auto" w:fill="auto"/>
        <w:spacing w:before="0"/>
      </w:pPr>
      <w:r>
        <w:rPr>
          <w:rStyle w:val="5"/>
          <w:b/>
          <w:bCs/>
          <w:color w:val="000000"/>
        </w:rPr>
        <w:t>А — шпилька сплошная с одинаковыми номинальными диаметрами резьбы и гладкой части,</w:t>
      </w:r>
      <w:r>
        <w:rPr>
          <w:rStyle w:val="5"/>
          <w:b/>
          <w:bCs/>
          <w:color w:val="000000"/>
        </w:rPr>
        <w:br/>
        <w:t>применяемая для фланцевых соединений трубопроводов паровых котлов, паровых и газовых турбин,</w:t>
      </w:r>
      <w:r>
        <w:rPr>
          <w:rStyle w:val="5"/>
          <w:b/>
          <w:bCs/>
          <w:color w:val="000000"/>
        </w:rPr>
        <w:br/>
        <w:t xml:space="preserve">арматуры, приборов и резервуаров с температурой металла </w:t>
      </w:r>
      <w:r>
        <w:rPr>
          <w:rStyle w:val="5"/>
          <w:b/>
          <w:bCs/>
          <w:color w:val="000000"/>
        </w:rPr>
        <w:t>менее или равной 300°С;</w:t>
      </w:r>
    </w:p>
    <w:p w:rsidR="00000000" w:rsidRDefault="008A38B9">
      <w:pPr>
        <w:pStyle w:val="50"/>
        <w:shd w:val="clear" w:color="auto" w:fill="auto"/>
        <w:spacing w:before="0"/>
      </w:pPr>
      <w:r>
        <w:rPr>
          <w:rStyle w:val="5"/>
          <w:b/>
          <w:bCs/>
          <w:color w:val="000000"/>
        </w:rPr>
        <w:t>Б — шпилька сплошная с номинальными диаметрами резьбы, большими номинального диа-</w:t>
      </w:r>
      <w:r>
        <w:rPr>
          <w:rStyle w:val="5"/>
          <w:b/>
          <w:bCs/>
          <w:color w:val="000000"/>
        </w:rPr>
        <w:br/>
        <w:t>метра гладкой части, применяемая для фланцевых соединений турбин, трубопроводов и соединитель-</w:t>
      </w:r>
      <w:r>
        <w:rPr>
          <w:rStyle w:val="5"/>
          <w:b/>
          <w:bCs/>
          <w:color w:val="000000"/>
        </w:rPr>
        <w:br/>
        <w:t>ных частей паровых котлов, паровых и газовых турбин, ар</w:t>
      </w:r>
      <w:r>
        <w:rPr>
          <w:rStyle w:val="5"/>
          <w:b/>
          <w:bCs/>
          <w:color w:val="000000"/>
        </w:rPr>
        <w:t>матуры, приборов, аппаратов и резерву-</w:t>
      </w:r>
      <w:r>
        <w:rPr>
          <w:rStyle w:val="5"/>
          <w:b/>
          <w:bCs/>
          <w:color w:val="000000"/>
        </w:rPr>
        <w:br/>
        <w:t>аров с температурой металла свыше 300°С;</w:t>
      </w:r>
    </w:p>
    <w:p w:rsidR="00000000" w:rsidRDefault="008A38B9">
      <w:pPr>
        <w:pStyle w:val="50"/>
        <w:shd w:val="clear" w:color="auto" w:fill="auto"/>
        <w:spacing w:before="0"/>
      </w:pPr>
      <w:r>
        <w:rPr>
          <w:rStyle w:val="5"/>
          <w:b/>
          <w:bCs/>
          <w:color w:val="000000"/>
        </w:rPr>
        <w:t>В — шпилька с осевым отверстием по всей длине, с номинальными диаметрами резьбы, боль-</w:t>
      </w:r>
      <w:r>
        <w:rPr>
          <w:rStyle w:val="5"/>
          <w:b/>
          <w:bCs/>
          <w:color w:val="000000"/>
        </w:rPr>
        <w:br/>
        <w:t>шими номинального диаметра гладкой части, и выступом четырехгранным «под ключ», затягивае</w:t>
      </w:r>
      <w:r>
        <w:rPr>
          <w:rStyle w:val="5"/>
          <w:b/>
          <w:bCs/>
          <w:color w:val="000000"/>
        </w:rPr>
        <w:t>-</w:t>
      </w:r>
      <w:r>
        <w:rPr>
          <w:rStyle w:val="5"/>
          <w:b/>
          <w:bCs/>
          <w:color w:val="000000"/>
        </w:rPr>
        <w:br/>
        <w:t>мая с нагревом, применяемая для разъемов корпусов цилиндров паровых и газовых турбин, стопор-</w:t>
      </w:r>
      <w:r>
        <w:rPr>
          <w:rStyle w:val="5"/>
          <w:b/>
          <w:bCs/>
          <w:color w:val="000000"/>
        </w:rPr>
        <w:br/>
        <w:t>ных и регулирующих клапанов с контролируемым затягом шпильки и температурой металла от 0</w:t>
      </w:r>
      <w:r>
        <w:rPr>
          <w:rStyle w:val="5"/>
          <w:b/>
          <w:bCs/>
          <w:color w:val="000000"/>
        </w:rPr>
        <w:br/>
        <w:t>до 650 °С;</w:t>
      </w:r>
    </w:p>
    <w:p w:rsidR="00000000" w:rsidRDefault="008A38B9">
      <w:pPr>
        <w:pStyle w:val="50"/>
        <w:shd w:val="clear" w:color="auto" w:fill="auto"/>
        <w:spacing w:before="0"/>
      </w:pPr>
      <w:r>
        <w:rPr>
          <w:rStyle w:val="5"/>
          <w:b/>
          <w:bCs/>
          <w:color w:val="000000"/>
        </w:rPr>
        <w:t>Г — шпилька с осевым отверстием по всей длине, с номинальным</w:t>
      </w:r>
      <w:r>
        <w:rPr>
          <w:rStyle w:val="5"/>
          <w:b/>
          <w:bCs/>
          <w:color w:val="000000"/>
        </w:rPr>
        <w:t>и диаметрами резьбы, боль-</w:t>
      </w:r>
      <w:r>
        <w:rPr>
          <w:rStyle w:val="5"/>
          <w:b/>
          <w:bCs/>
          <w:color w:val="000000"/>
        </w:rPr>
        <w:br/>
        <w:t>шими номинального диаметра гладкой части, и цилиндрическим выступом на ввинчиваемом конце,</w:t>
      </w:r>
      <w:r>
        <w:rPr>
          <w:rStyle w:val="5"/>
          <w:b/>
          <w:bCs/>
          <w:color w:val="000000"/>
        </w:rPr>
        <w:br/>
        <w:t>затягиваемая с нагревом, применяемая для разъемов корпусов цилиндров паровых и газовых тур-</w:t>
      </w:r>
      <w:r>
        <w:rPr>
          <w:rStyle w:val="5"/>
          <w:b/>
          <w:bCs/>
          <w:color w:val="000000"/>
        </w:rPr>
        <w:br/>
        <w:t>бин, стопорных и регулирующих клапанов, армату</w:t>
      </w:r>
      <w:r>
        <w:rPr>
          <w:rStyle w:val="5"/>
          <w:b/>
          <w:bCs/>
          <w:color w:val="000000"/>
        </w:rPr>
        <w:t>ры с контролируемым затягом шпильки и тем-</w:t>
      </w:r>
      <w:r>
        <w:rPr>
          <w:rStyle w:val="5"/>
          <w:b/>
          <w:bCs/>
          <w:color w:val="000000"/>
        </w:rPr>
        <w:br/>
        <w:t>пературой металла от 0 до 650 °С;</w:t>
      </w:r>
    </w:p>
    <w:p w:rsidR="00000000" w:rsidRDefault="008A38B9">
      <w:pPr>
        <w:pStyle w:val="50"/>
        <w:shd w:val="clear" w:color="auto" w:fill="auto"/>
        <w:spacing w:before="0"/>
      </w:pPr>
      <w:r>
        <w:rPr>
          <w:rStyle w:val="5"/>
          <w:b/>
          <w:bCs/>
          <w:color w:val="000000"/>
        </w:rPr>
        <w:t>Д — шпилька с осевым отверстием по всей длине, с номинальными диаметрами резьбы, боль-</w:t>
      </w:r>
      <w:r>
        <w:rPr>
          <w:rStyle w:val="5"/>
          <w:b/>
          <w:bCs/>
          <w:color w:val="000000"/>
        </w:rPr>
        <w:br/>
        <w:t>шими номинального диаметра гладкой части, затягиваемая с нагревом, применяемая для разъемов</w:t>
      </w:r>
      <w:r>
        <w:rPr>
          <w:rStyle w:val="5"/>
          <w:b/>
          <w:bCs/>
          <w:color w:val="000000"/>
        </w:rPr>
        <w:br/>
      </w:r>
      <w:r>
        <w:rPr>
          <w:rStyle w:val="5"/>
          <w:b/>
          <w:bCs/>
          <w:color w:val="000000"/>
        </w:rPr>
        <w:t>корпусов цилиндров паровых и газовых турбин, трубопроводов и соединительных частей, армату-</w:t>
      </w:r>
      <w:r>
        <w:rPr>
          <w:rStyle w:val="5"/>
          <w:b/>
          <w:bCs/>
          <w:color w:val="000000"/>
        </w:rPr>
        <w:br/>
        <w:t>ры, стопорных и регулирующих клапанов с контролируемым затягом шпильки и температурой ме-</w:t>
      </w:r>
      <w:r>
        <w:rPr>
          <w:rStyle w:val="5"/>
          <w:b/>
          <w:bCs/>
          <w:color w:val="000000"/>
        </w:rPr>
        <w:br/>
        <w:t>талла от 0 до 650°С.</w:t>
      </w:r>
    </w:p>
    <w:p w:rsidR="00000000" w:rsidRDefault="008A38B9">
      <w:pPr>
        <w:pStyle w:val="50"/>
        <w:numPr>
          <w:ilvl w:val="0"/>
          <w:numId w:val="1"/>
        </w:numPr>
        <w:shd w:val="clear" w:color="auto" w:fill="auto"/>
        <w:tabs>
          <w:tab w:val="left" w:pos="886"/>
        </w:tabs>
        <w:spacing w:before="0" w:after="1453"/>
      </w:pPr>
      <w:r>
        <w:rPr>
          <w:rStyle w:val="5"/>
          <w:b/>
          <w:bCs/>
          <w:color w:val="000000"/>
        </w:rPr>
        <w:t>Размеры шпилек должны соответствовать указанным н</w:t>
      </w:r>
      <w:r>
        <w:rPr>
          <w:rStyle w:val="5"/>
          <w:b/>
          <w:bCs/>
          <w:color w:val="000000"/>
        </w:rPr>
        <w:t>а черт. 1—3 и в табл. 1, 2.</w:t>
      </w:r>
    </w:p>
    <w:p w:rsidR="00000000" w:rsidRDefault="008A38B9">
      <w:pPr>
        <w:pStyle w:val="71"/>
        <w:shd w:val="clear" w:color="auto" w:fill="auto"/>
        <w:tabs>
          <w:tab w:val="left" w:pos="8404"/>
        </w:tabs>
        <w:spacing w:before="0"/>
      </w:pPr>
      <w:r>
        <w:rPr>
          <w:rStyle w:val="7"/>
          <w:color w:val="000000"/>
        </w:rPr>
        <w:t>Издание официальное</w:t>
      </w:r>
      <w:r>
        <w:rPr>
          <w:rStyle w:val="7"/>
          <w:color w:val="000000"/>
        </w:rPr>
        <w:tab/>
        <w:t>Перепечатка воспре</w:t>
      </w:r>
      <w:r>
        <w:rPr>
          <w:rStyle w:val="70"/>
          <w:color w:val="000000"/>
        </w:rPr>
        <w:t>1</w:t>
      </w:r>
      <w:r>
        <w:rPr>
          <w:rStyle w:val="7"/>
          <w:color w:val="000000"/>
        </w:rPr>
        <w:t>цаиа</w:t>
      </w:r>
    </w:p>
    <w:p w:rsidR="00000000" w:rsidRDefault="008A38B9">
      <w:pPr>
        <w:pStyle w:val="21"/>
        <w:shd w:val="clear" w:color="auto" w:fill="auto"/>
        <w:spacing w:line="280" w:lineRule="exact"/>
        <w:ind w:firstLine="580"/>
        <w:jc w:val="both"/>
      </w:pPr>
      <w:r>
        <w:rPr>
          <w:rStyle w:val="2"/>
          <w:rFonts w:ascii="MS Gothic" w:eastAsia="MS Gothic" w:hAnsi="MS Gothic" w:cs="MS Gothic" w:hint="eastAsia"/>
          <w:color w:val="000000"/>
        </w:rPr>
        <w:t>★</w:t>
      </w:r>
    </w:p>
    <w:p w:rsidR="00000000" w:rsidRDefault="008A38B9">
      <w:pPr>
        <w:pStyle w:val="80"/>
        <w:shd w:val="clear" w:color="auto" w:fill="auto"/>
        <w:spacing w:after="32" w:line="180" w:lineRule="exact"/>
        <w:ind w:left="280"/>
      </w:pPr>
      <w:r>
        <w:rPr>
          <w:rStyle w:val="8"/>
          <w:i/>
          <w:iCs/>
          <w:color w:val="000000"/>
        </w:rPr>
        <w:t>* Переиздание (сентябрь 1986 г.) с Изменениями М 1</w:t>
      </w:r>
      <w:r>
        <w:rPr>
          <w:rStyle w:val="81"/>
          <w:i w:val="0"/>
          <w:iCs w:val="0"/>
          <w:color w:val="000000"/>
        </w:rPr>
        <w:t xml:space="preserve">, </w:t>
      </w:r>
      <w:r>
        <w:rPr>
          <w:rStyle w:val="8"/>
          <w:i/>
          <w:iCs/>
          <w:color w:val="000000"/>
        </w:rPr>
        <w:t>2</w:t>
      </w:r>
      <w:r>
        <w:rPr>
          <w:rStyle w:val="81"/>
          <w:i w:val="0"/>
          <w:iCs w:val="0"/>
          <w:color w:val="000000"/>
        </w:rPr>
        <w:t xml:space="preserve">, </w:t>
      </w:r>
      <w:r>
        <w:rPr>
          <w:rStyle w:val="8"/>
          <w:i/>
          <w:iCs/>
          <w:color w:val="000000"/>
        </w:rPr>
        <w:t>утвержденными в июне 1980 г., декабре 1985 г.</w:t>
      </w:r>
    </w:p>
    <w:p w:rsidR="00000000" w:rsidRDefault="008A38B9">
      <w:pPr>
        <w:pStyle w:val="80"/>
        <w:shd w:val="clear" w:color="auto" w:fill="auto"/>
        <w:spacing w:after="0" w:line="180" w:lineRule="exact"/>
        <w:ind w:left="20"/>
        <w:jc w:val="center"/>
        <w:sectPr w:rsidR="00000000">
          <w:type w:val="continuous"/>
          <w:pgSz w:w="11900" w:h="16840"/>
          <w:pgMar w:top="1991" w:right="148" w:bottom="1332" w:left="1170" w:header="0" w:footer="3" w:gutter="0"/>
          <w:cols w:space="720"/>
          <w:noEndnote/>
          <w:docGrid w:linePitch="360"/>
        </w:sectPr>
      </w:pPr>
      <w:r>
        <w:rPr>
          <w:rStyle w:val="8"/>
          <w:i/>
          <w:iCs/>
          <w:color w:val="000000"/>
        </w:rPr>
        <w:t>(ИУС № 9-80</w:t>
      </w:r>
      <w:r>
        <w:rPr>
          <w:rStyle w:val="81"/>
          <w:i w:val="0"/>
          <w:iCs w:val="0"/>
          <w:color w:val="000000"/>
        </w:rPr>
        <w:t xml:space="preserve">, </w:t>
      </w:r>
      <w:r>
        <w:rPr>
          <w:rStyle w:val="8"/>
          <w:i/>
          <w:iCs/>
          <w:color w:val="000000"/>
        </w:rPr>
        <w:t>4~86),</w:t>
      </w:r>
    </w:p>
    <w:p w:rsidR="00000000" w:rsidRDefault="008A38B9">
      <w:pPr>
        <w:pStyle w:val="60"/>
        <w:shd w:val="clear" w:color="auto" w:fill="auto"/>
        <w:spacing w:after="69" w:line="210" w:lineRule="exact"/>
        <w:ind w:left="3940"/>
        <w:jc w:val="left"/>
      </w:pPr>
      <w:r>
        <w:rPr>
          <w:rStyle w:val="6"/>
          <w:b/>
          <w:bCs/>
          <w:color w:val="000000"/>
        </w:rPr>
        <w:lastRenderedPageBreak/>
        <w:t>Тип А</w:t>
      </w:r>
    </w:p>
    <w:p w:rsidR="00000000" w:rsidRDefault="008A38B9">
      <w:pPr>
        <w:pStyle w:val="80"/>
        <w:shd w:val="clear" w:color="auto" w:fill="auto"/>
        <w:spacing w:after="0" w:line="180" w:lineRule="exact"/>
        <w:ind w:left="3940"/>
      </w:pPr>
      <w:r>
        <w:rPr>
          <w:rStyle w:val="8"/>
          <w:i/>
          <w:iCs/>
          <w:color w:val="000000"/>
        </w:rPr>
        <w:t>Исполнение 1</w:t>
      </w:r>
    </w:p>
    <w:p w:rsidR="00000000" w:rsidRDefault="00E767AD">
      <w:pPr>
        <w:framePr w:h="442" w:hSpace="3166" w:wrap="notBeside" w:vAnchor="text" w:hAnchor="text" w:x="6629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04825" cy="276225"/>
            <wp:effectExtent l="0" t="0" r="9525" b="9525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38B9">
      <w:pPr>
        <w:rPr>
          <w:color w:val="auto"/>
          <w:sz w:val="2"/>
          <w:szCs w:val="2"/>
        </w:rPr>
      </w:pPr>
    </w:p>
    <w:p w:rsidR="00000000" w:rsidRDefault="00E767AD">
      <w:pPr>
        <w:framePr w:h="1596" w:hSpace="1560" w:wrap="notBeside" w:vAnchor="text" w:hAnchor="text" w:x="1561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600450" cy="1009650"/>
            <wp:effectExtent l="0" t="0" r="0" b="0"/>
            <wp:docPr id="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38B9">
      <w:pPr>
        <w:spacing w:line="600" w:lineRule="exact"/>
        <w:rPr>
          <w:color w:val="auto"/>
        </w:rPr>
      </w:pPr>
    </w:p>
    <w:p w:rsidR="00000000" w:rsidRDefault="008A38B9">
      <w:pPr>
        <w:pStyle w:val="22"/>
        <w:framePr w:h="1841" w:hSpace="1841" w:wrap="notBeside" w:vAnchor="text" w:hAnchor="text" w:x="1842" w:y="1"/>
        <w:shd w:val="clear" w:color="auto" w:fill="auto"/>
        <w:spacing w:line="160" w:lineRule="exact"/>
      </w:pPr>
      <w:r>
        <w:rPr>
          <w:rStyle w:val="20"/>
          <w:b/>
          <w:bCs/>
          <w:i/>
          <w:iCs/>
          <w:color w:val="000000"/>
        </w:rPr>
        <w:t>Исполнение 2</w:t>
      </w:r>
    </w:p>
    <w:p w:rsidR="00000000" w:rsidRDefault="00E767AD">
      <w:pPr>
        <w:framePr w:h="1841" w:hSpace="1841" w:wrap="notBeside" w:vAnchor="text" w:hAnchor="text" w:x="1842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390900" cy="1171575"/>
            <wp:effectExtent l="0" t="0" r="0" b="9525"/>
            <wp:docPr id="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38B9">
      <w:pPr>
        <w:rPr>
          <w:color w:val="auto"/>
          <w:sz w:val="2"/>
          <w:szCs w:val="2"/>
        </w:rPr>
      </w:pPr>
    </w:p>
    <w:p w:rsidR="00000000" w:rsidRDefault="00E767AD">
      <w:pPr>
        <w:pStyle w:val="60"/>
        <w:shd w:val="clear" w:color="auto" w:fill="auto"/>
        <w:spacing w:before="608" w:line="210" w:lineRule="exact"/>
        <w:ind w:left="4100"/>
        <w:jc w:val="left"/>
      </w:pPr>
      <w:r>
        <w:rPr>
          <w:noProof/>
        </w:rPr>
        <mc:AlternateContent>
          <mc:Choice Requires="wps">
            <w:drawing>
              <wp:anchor distT="0" distB="1324610" distL="63500" distR="5811520" simplePos="0" relativeHeight="251663360" behindDoc="1" locked="0" layoutInCell="1" allowOverlap="1">
                <wp:simplePos x="0" y="0"/>
                <wp:positionH relativeFrom="margin">
                  <wp:posOffset>-299720</wp:posOffset>
                </wp:positionH>
                <wp:positionV relativeFrom="paragraph">
                  <wp:posOffset>3724910</wp:posOffset>
                </wp:positionV>
                <wp:extent cx="1207770" cy="114300"/>
                <wp:effectExtent l="0" t="635" r="0" b="0"/>
                <wp:wrapTopAndBottom/>
                <wp:docPr id="19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0"/>
                                <w:color w:val="000000"/>
                                <w:lang w:val="ru-RU" w:eastAsia="ru-RU"/>
                              </w:rPr>
                              <w:t>*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 Размер для справки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left:0;text-align:left;margin-left:-23.6pt;margin-top:293.3pt;width:95.1pt;height:9pt;z-index:-251653120;visibility:visible;mso-wrap-style:square;mso-width-percent:0;mso-height-percent:0;mso-wrap-distance-left:5pt;mso-wrap-distance-top:0;mso-wrap-distance-right:457.6pt;mso-wrap-distance-bottom:104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Xlosg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0"/>
                          <w:color w:val="000000"/>
                          <w:lang w:val="ru-RU" w:eastAsia="ru-RU"/>
                        </w:rPr>
                        <w:t>*</w:t>
                      </w:r>
                      <w:r>
                        <w:rPr>
                          <w:rStyle w:val="2Exact"/>
                          <w:color w:val="000000"/>
                        </w:rPr>
                        <w:t xml:space="preserve"> Размер для справки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070610" distB="229235" distL="6432550" distR="468630" simplePos="0" relativeHeight="251664384" behindDoc="1" locked="0" layoutInCell="1" allowOverlap="1">
                <wp:simplePos x="0" y="0"/>
                <wp:positionH relativeFrom="margin">
                  <wp:posOffset>6133465</wp:posOffset>
                </wp:positionH>
                <wp:positionV relativeFrom="paragraph">
                  <wp:posOffset>4798060</wp:posOffset>
                </wp:positionV>
                <wp:extent cx="118110" cy="139700"/>
                <wp:effectExtent l="0" t="0" r="0" b="0"/>
                <wp:wrapTopAndBottom/>
                <wp:docPr id="19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1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11Exact"/>
                                <w:b/>
                                <w:bCs/>
                                <w:color w:val="000000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482.95pt;margin-top:377.8pt;width:9.3pt;height:11pt;z-index:-251652096;visibility:visible;mso-wrap-style:square;mso-width-percent:0;mso-height-percent:0;mso-wrap-distance-left:506.5pt;mso-wrap-distance-top:84.3pt;mso-wrap-distance-right:36.9pt;mso-wrap-distance-bottom:18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1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11Exact"/>
                          <w:b/>
                          <w:bCs/>
                          <w:color w:val="000000"/>
                        </w:rPr>
                        <w:t>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A38B9">
        <w:rPr>
          <w:rStyle w:val="6"/>
          <w:b/>
          <w:bCs/>
          <w:color w:val="000000"/>
        </w:rPr>
        <w:t>Т и п Б</w:t>
      </w:r>
    </w:p>
    <w:p w:rsidR="00000000" w:rsidRDefault="008A38B9">
      <w:pPr>
        <w:pStyle w:val="a6"/>
        <w:framePr w:h="1997" w:hSpace="1716" w:wrap="notBeside" w:vAnchor="text" w:hAnchor="text" w:x="1717" w:y="1"/>
        <w:shd w:val="clear" w:color="auto" w:fill="auto"/>
        <w:spacing w:line="180" w:lineRule="exact"/>
      </w:pPr>
      <w:r>
        <w:rPr>
          <w:rStyle w:val="a5"/>
          <w:i/>
          <w:iCs/>
          <w:color w:val="000000"/>
        </w:rPr>
        <w:t>Исполнение 1</w:t>
      </w:r>
    </w:p>
    <w:p w:rsidR="00000000" w:rsidRDefault="00E767AD">
      <w:pPr>
        <w:framePr w:h="1997" w:hSpace="1716" w:wrap="notBeside" w:vAnchor="text" w:hAnchor="text" w:x="1717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3543300" cy="1266825"/>
            <wp:effectExtent l="0" t="0" r="0" b="9525"/>
            <wp:docPr id="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38B9">
      <w:pPr>
        <w:spacing w:line="600" w:lineRule="exact"/>
        <w:rPr>
          <w:color w:val="auto"/>
        </w:rPr>
      </w:pPr>
    </w:p>
    <w:p w:rsidR="00000000" w:rsidRDefault="008A38B9">
      <w:pPr>
        <w:pStyle w:val="24"/>
        <w:framePr w:w="5298" w:hSpace="1806" w:wrap="notBeside" w:vAnchor="text" w:hAnchor="text" w:xAlign="center" w:y="1"/>
        <w:shd w:val="clear" w:color="auto" w:fill="auto"/>
        <w:spacing w:line="180" w:lineRule="exact"/>
      </w:pPr>
      <w:r>
        <w:rPr>
          <w:rStyle w:val="23"/>
          <w:i/>
          <w:iCs/>
          <w:color w:val="000000"/>
        </w:rPr>
        <w:t>Исполнение 2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231"/>
        <w:gridCol w:w="80"/>
        <w:gridCol w:w="1154"/>
        <w:gridCol w:w="2092"/>
        <w:gridCol w:w="162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"/>
          <w:jc w:val="center"/>
        </w:trPr>
        <w:tc>
          <w:tcPr>
            <w:tcW w:w="12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5298" w:hSpace="1806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а</w:t>
            </w:r>
          </w:p>
        </w:tc>
        <w:tc>
          <w:tcPr>
            <w:tcW w:w="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5298" w:hSpace="1806" w:wrap="notBeside" w:vAnchor="text" w:hAnchor="text" w:xAlign="center" w:y="1"/>
              <w:shd w:val="clear" w:color="auto" w:fill="auto"/>
              <w:spacing w:line="130" w:lineRule="exact"/>
              <w:jc w:val="right"/>
            </w:pPr>
            <w:r>
              <w:rPr>
                <w:rStyle w:val="26"/>
                <w:color w:val="000000"/>
              </w:rPr>
              <w:t>И 1 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6"/>
          <w:jc w:val="center"/>
        </w:trPr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5298" w:hSpace="1806" w:wrap="notBeside" w:vAnchor="text" w:hAnchor="text" w:xAlign="center" w:y="1"/>
              <w:shd w:val="clear" w:color="auto" w:fill="auto"/>
              <w:spacing w:line="130" w:lineRule="exact"/>
              <w:jc w:val="right"/>
            </w:pPr>
          </w:p>
        </w:tc>
        <w:tc>
          <w:tcPr>
            <w:tcW w:w="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1"/>
          <w:jc w:val="center"/>
        </w:trPr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3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"/>
          <w:jc w:val="center"/>
        </w:trPr>
        <w:tc>
          <w:tcPr>
            <w:tcW w:w="1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5298" w:hSpace="1806" w:wrap="notBeside" w:vAnchor="text" w:hAnchor="text" w:xAlign="center" w:y="1"/>
              <w:shd w:val="clear" w:color="auto" w:fill="auto"/>
              <w:tabs>
                <w:tab w:val="left" w:leader="underscore" w:pos="712"/>
                <w:tab w:val="left" w:leader="underscore" w:pos="1977"/>
              </w:tabs>
              <w:spacing w:line="180" w:lineRule="exact"/>
              <w:jc w:val="both"/>
            </w:pPr>
            <w:r>
              <w:rPr>
                <w:rStyle w:val="25"/>
                <w:color w:val="000000"/>
                <w:lang w:val="en-US" w:eastAsia="en-US"/>
              </w:rPr>
              <w:t>L—</w:t>
            </w:r>
            <w:r>
              <w:rPr>
                <w:rStyle w:val="26"/>
                <w:color w:val="000000"/>
              </w:rPr>
              <w:tab/>
            </w:r>
            <w:r>
              <w:rPr>
                <w:rStyle w:val="26"/>
                <w:color w:val="000000"/>
              </w:rPr>
              <w:tab/>
            </w:r>
            <w:r>
              <w:rPr>
                <w:rStyle w:val="26"/>
                <w:color w:val="000000"/>
              </w:rPr>
              <w:tab/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  <w:jc w:val="center"/>
        </w:trPr>
        <w:tc>
          <w:tcPr>
            <w:tcW w:w="351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5298" w:hSpace="1806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. А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5298" w:hSpace="1806" w:wrap="notBeside" w:vAnchor="text" w:hAnchor="text" w:xAlign="center" w:y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27"/>
                <w:color w:val="000000"/>
              </w:rPr>
              <w:t>i*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5298" w:hSpace="1806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7"/>
                <w:color w:val="000000"/>
                <w:lang w:val="ru-RU" w:eastAsia="ru-RU"/>
              </w:rPr>
              <w:t>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  <w:jc w:val="center"/>
        </w:trPr>
        <w:tc>
          <w:tcPr>
            <w:tcW w:w="35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5298" w:hSpace="1806" w:wrap="notBeside" w:vAnchor="text" w:hAnchor="text" w:xAlign="center" w:y="1"/>
              <w:shd w:val="clear" w:color="auto" w:fill="auto"/>
              <w:spacing w:line="180" w:lineRule="exact"/>
              <w:jc w:val="center"/>
            </w:pPr>
          </w:p>
        </w:tc>
        <w:tc>
          <w:tcPr>
            <w:tcW w:w="12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0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  <w:jc w:val="center"/>
        </w:trPr>
        <w:tc>
          <w:tcPr>
            <w:tcW w:w="35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3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5298" w:hSpace="1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5298" w:hSpace="1806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7"/>
                <w:color w:val="000000"/>
                <w:lang w:val="ru-RU" w:eastAsia="ru-RU"/>
              </w:rPr>
              <w:t>!</w:t>
            </w:r>
            <w:r>
              <w:rPr>
                <w:rStyle w:val="25"/>
                <w:color w:val="000000"/>
              </w:rPr>
              <w:t xml:space="preserve"> _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"/>
          <w:jc w:val="center"/>
        </w:trPr>
        <w:tc>
          <w:tcPr>
            <w:tcW w:w="35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5298" w:hSpace="1806" w:wrap="notBeside" w:vAnchor="text" w:hAnchor="text" w:xAlign="center" w:y="1"/>
              <w:shd w:val="clear" w:color="auto" w:fill="auto"/>
              <w:spacing w:line="180" w:lineRule="exact"/>
              <w:jc w:val="right"/>
            </w:pPr>
          </w:p>
        </w:tc>
        <w:tc>
          <w:tcPr>
            <w:tcW w:w="494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pStyle w:val="21"/>
              <w:framePr w:w="5298" w:hSpace="1806" w:wrap="notBeside" w:vAnchor="text" w:hAnchor="text" w:xAlign="center" w:y="1"/>
              <w:shd w:val="clear" w:color="auto" w:fill="auto"/>
              <w:spacing w:line="200" w:lineRule="exact"/>
              <w:jc w:val="right"/>
            </w:pPr>
            <w:r>
              <w:rPr>
                <w:rStyle w:val="210pt"/>
                <w:color w:val="000000"/>
              </w:rPr>
              <w:t>_</w:t>
            </w:r>
          </w:p>
        </w:tc>
      </w:tr>
    </w:tbl>
    <w:p w:rsidR="00000000" w:rsidRDefault="008A38B9">
      <w:pPr>
        <w:pStyle w:val="32"/>
        <w:framePr w:w="5298" w:hSpace="1806" w:wrap="notBeside" w:vAnchor="text" w:hAnchor="text" w:xAlign="center" w:y="1"/>
        <w:shd w:val="clear" w:color="auto" w:fill="auto"/>
        <w:spacing w:line="180" w:lineRule="exact"/>
      </w:pPr>
      <w:r>
        <w:rPr>
          <w:rStyle w:val="31"/>
          <w:color w:val="000000"/>
        </w:rPr>
        <w:t>Черт. I</w:t>
      </w:r>
    </w:p>
    <w:p w:rsidR="00000000" w:rsidRDefault="008A38B9">
      <w:pPr>
        <w:framePr w:w="5298" w:hSpace="1806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1900" w:h="16840"/>
          <w:pgMar w:top="1456" w:right="151" w:bottom="869" w:left="1168" w:header="0" w:footer="3" w:gutter="0"/>
          <w:pgNumType w:start="2"/>
          <w:cols w:space="720"/>
          <w:noEndnote/>
          <w:titlePg/>
          <w:docGrid w:linePitch="360"/>
        </w:sectPr>
      </w:pPr>
    </w:p>
    <w:p w:rsidR="00000000" w:rsidRDefault="008A38B9">
      <w:pPr>
        <w:spacing w:before="92" w:after="92" w:line="240" w:lineRule="exact"/>
        <w:rPr>
          <w:color w:val="auto"/>
          <w:sz w:val="19"/>
          <w:szCs w:val="19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pgSz w:w="11900" w:h="16840"/>
          <w:pgMar w:top="1343" w:right="0" w:bottom="1343" w:left="0" w:header="0" w:footer="3" w:gutter="0"/>
          <w:cols w:space="720"/>
          <w:noEndnote/>
          <w:docGrid w:linePitch="360"/>
        </w:sectPr>
      </w:pPr>
    </w:p>
    <w:p w:rsidR="00000000" w:rsidRDefault="00E767AD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65408" behindDoc="0" locked="0" layoutInCell="1" allowOverlap="1">
                <wp:simplePos x="0" y="0"/>
                <wp:positionH relativeFrom="margin">
                  <wp:posOffset>5626100</wp:posOffset>
                </wp:positionH>
                <wp:positionV relativeFrom="paragraph">
                  <wp:posOffset>1270</wp:posOffset>
                </wp:positionV>
                <wp:extent cx="229870" cy="457200"/>
                <wp:effectExtent l="0" t="1270" r="1905" b="0"/>
                <wp:wrapNone/>
                <wp:docPr id="19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2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12Exact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6,3.</w:t>
                            </w:r>
                          </w:p>
                          <w:p w:rsidR="00000000" w:rsidRDefault="008A38B9">
                            <w:pPr>
                              <w:pStyle w:val="12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12Exact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443pt;margin-top:.1pt;width:18.1pt;height:36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+pQrgIAALI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2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12Exact"/>
                          <w:b/>
                          <w:bCs/>
                          <w:i/>
                          <w:iCs/>
                          <w:color w:val="000000"/>
                        </w:rPr>
                        <w:t>6,3.</w:t>
                      </w:r>
                    </w:p>
                    <w:p w:rsidR="00000000" w:rsidRDefault="008A38B9">
                      <w:pPr>
                        <w:pStyle w:val="12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12Exact"/>
                          <w:b/>
                          <w:bCs/>
                          <w:i/>
                          <w:iCs/>
                          <w:color w:val="000000"/>
                        </w:rP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6432" behindDoc="0" locked="0" layoutInCell="1" allowOverlap="1">
                <wp:simplePos x="0" y="0"/>
                <wp:positionH relativeFrom="margin">
                  <wp:posOffset>447675</wp:posOffset>
                </wp:positionH>
                <wp:positionV relativeFrom="paragraph">
                  <wp:posOffset>114935</wp:posOffset>
                </wp:positionV>
                <wp:extent cx="5623560" cy="3482340"/>
                <wp:effectExtent l="0" t="635" r="0" b="3175"/>
                <wp:wrapNone/>
                <wp:docPr id="19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348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a6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  <w:color w:val="000000"/>
                              </w:rPr>
                              <w:t>Тип В</w:t>
                            </w:r>
                          </w:p>
                          <w:p w:rsidR="00000000" w:rsidRDefault="00E767AD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"/>
                                <w:szCs w:val="2"/>
                              </w:rPr>
                              <w:drawing>
                                <wp:inline distT="0" distB="0" distL="0" distR="0">
                                  <wp:extent cx="5619750" cy="3371850"/>
                                  <wp:effectExtent l="0" t="0" r="0" b="0"/>
                                  <wp:docPr id="6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0" cy="337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35.25pt;margin-top:9.05pt;width:442.8pt;height:274.2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mF4sw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a6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Exact"/>
                          <w:i/>
                          <w:iCs/>
                          <w:color w:val="000000"/>
                        </w:rPr>
                        <w:t>Тип В</w:t>
                      </w:r>
                    </w:p>
                    <w:p w:rsidR="00000000" w:rsidRDefault="00E767AD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color w:val="auto"/>
                          <w:sz w:val="2"/>
                          <w:szCs w:val="2"/>
                        </w:rPr>
                        <w:drawing>
                          <wp:inline distT="0" distB="0" distL="0" distR="0">
                            <wp:extent cx="5619750" cy="3371850"/>
                            <wp:effectExtent l="0" t="0" r="0" b="0"/>
                            <wp:docPr id="6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0" cy="337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7456" behindDoc="0" locked="0" layoutInCell="1" allowOverlap="1">
                <wp:simplePos x="0" y="0"/>
                <wp:positionH relativeFrom="margin">
                  <wp:posOffset>2926715</wp:posOffset>
                </wp:positionH>
                <wp:positionV relativeFrom="paragraph">
                  <wp:posOffset>4068445</wp:posOffset>
                </wp:positionV>
                <wp:extent cx="743585" cy="262890"/>
                <wp:effectExtent l="2540" t="1270" r="0" b="2540"/>
                <wp:wrapNone/>
                <wp:docPr id="19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1"/>
                              <w:shd w:val="clear" w:color="auto" w:fill="auto"/>
                              <w:spacing w:after="14" w:line="220" w:lineRule="exact"/>
                              <w:ind w:left="180"/>
                            </w:pPr>
                            <w:r>
                              <w:rPr>
                                <w:rStyle w:val="11Exact"/>
                                <w:b/>
                                <w:bCs/>
                                <w:color w:val="000000"/>
                              </w:rPr>
                              <w:t>Тип Д</w:t>
                            </w:r>
                          </w:p>
                          <w:p w:rsidR="00000000" w:rsidRDefault="008A38B9">
                            <w:pPr>
                              <w:pStyle w:val="80"/>
                              <w:shd w:val="clear" w:color="auto" w:fill="auto"/>
                              <w:spacing w:after="0" w:line="180" w:lineRule="exact"/>
                            </w:pPr>
                            <w:r>
                              <w:rPr>
                                <w:rStyle w:val="8Exact"/>
                                <w:i/>
                                <w:iCs/>
                                <w:color w:val="000000"/>
                              </w:rPr>
                              <w:t>Исполнение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230.45pt;margin-top:320.35pt;width:58.55pt;height:20.7pt;z-index:251667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5sRrwIAALI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1"/>
                        <w:shd w:val="clear" w:color="auto" w:fill="auto"/>
                        <w:spacing w:after="14" w:line="220" w:lineRule="exact"/>
                        <w:ind w:left="180"/>
                      </w:pPr>
                      <w:r>
                        <w:rPr>
                          <w:rStyle w:val="11Exact"/>
                          <w:b/>
                          <w:bCs/>
                          <w:color w:val="000000"/>
                        </w:rPr>
                        <w:t>Тип Д</w:t>
                      </w:r>
                    </w:p>
                    <w:p w:rsidR="00000000" w:rsidRDefault="008A38B9">
                      <w:pPr>
                        <w:pStyle w:val="80"/>
                        <w:shd w:val="clear" w:color="auto" w:fill="auto"/>
                        <w:spacing w:after="0" w:line="180" w:lineRule="exact"/>
                      </w:pPr>
                      <w:r>
                        <w:rPr>
                          <w:rStyle w:val="8Exact"/>
                          <w:i/>
                          <w:iCs/>
                          <w:color w:val="000000"/>
                        </w:rPr>
                        <w:t>Исполнение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68480" behindDoc="0" locked="0" layoutInCell="1" allowOverlap="1">
                <wp:simplePos x="0" y="0"/>
                <wp:positionH relativeFrom="margin">
                  <wp:posOffset>4690110</wp:posOffset>
                </wp:positionH>
                <wp:positionV relativeFrom="paragraph">
                  <wp:posOffset>4491355</wp:posOffset>
                </wp:positionV>
                <wp:extent cx="572135" cy="292100"/>
                <wp:effectExtent l="3810" t="0" r="0" b="0"/>
                <wp:wrapNone/>
                <wp:docPr id="18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3"/>
                              <w:keepNext/>
                              <w:keepLines/>
                              <w:shd w:val="clear" w:color="auto" w:fill="auto"/>
                              <w:spacing w:line="460" w:lineRule="exact"/>
                            </w:pPr>
                            <w:bookmarkStart w:id="1" w:name="bookmark0"/>
                            <w:r>
                              <w:rPr>
                                <w:rStyle w:val="1Exact"/>
                                <w:b/>
                                <w:bCs/>
                                <w:color w:val="000000"/>
                              </w:rPr>
                              <w:t>&lt;5v,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369.3pt;margin-top:353.65pt;width:45.05pt;height:23pt;z-index:251668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aPsg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3"/>
                        <w:keepNext/>
                        <w:keepLines/>
                        <w:shd w:val="clear" w:color="auto" w:fill="auto"/>
                        <w:spacing w:line="460" w:lineRule="exact"/>
                      </w:pPr>
                      <w:bookmarkStart w:id="2" w:name="bookmark0"/>
                      <w:r>
                        <w:rPr>
                          <w:rStyle w:val="1Exact"/>
                          <w:b/>
                          <w:bCs/>
                          <w:color w:val="000000"/>
                        </w:rPr>
                        <w:t>&lt;5v,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69504" behindDoc="1" locked="0" layoutInCell="1" allowOverlap="1">
            <wp:simplePos x="0" y="0"/>
            <wp:positionH relativeFrom="margin">
              <wp:posOffset>1091565</wp:posOffset>
            </wp:positionH>
            <wp:positionV relativeFrom="paragraph">
              <wp:posOffset>5104130</wp:posOffset>
            </wp:positionV>
            <wp:extent cx="4363720" cy="1729105"/>
            <wp:effectExtent l="0" t="0" r="0" b="4445"/>
            <wp:wrapNone/>
            <wp:docPr id="18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0528" behindDoc="0" locked="0" layoutInCell="1" allowOverlap="1">
                <wp:simplePos x="0" y="0"/>
                <wp:positionH relativeFrom="margin">
                  <wp:posOffset>1449070</wp:posOffset>
                </wp:positionH>
                <wp:positionV relativeFrom="paragraph">
                  <wp:posOffset>6944995</wp:posOffset>
                </wp:positionV>
                <wp:extent cx="3592195" cy="1276985"/>
                <wp:effectExtent l="1270" t="1270" r="0" b="0"/>
                <wp:wrapNone/>
                <wp:docPr id="18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77"/>
                              <w:gridCol w:w="1313"/>
                              <w:gridCol w:w="2052"/>
                              <w:gridCol w:w="191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9"/>
                                <w:jc w:val="center"/>
                              </w:trPr>
                              <w:tc>
                                <w:tcPr>
                                  <w:tcW w:w="3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0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tabs>
                                      <w:tab w:val="left" w:leader="underscore" w:pos="402"/>
                                      <w:tab w:val="left" w:leader="dot" w:pos="1107"/>
                                      <w:tab w:val="left" w:leader="underscore" w:pos="1758"/>
                                    </w:tabs>
                                    <w:spacing w:after="120" w:line="18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ab/>
                                    <w:t xml:space="preserve"> •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ab/>
                                    <w:t xml:space="preserve">- ,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ab/>
                                    <w:t>к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tabs>
                                      <w:tab w:val="left" w:leader="hyphen" w:pos="1195"/>
                                    </w:tabs>
                                    <w:spacing w:before="120" w:line="18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ab/>
                                    <w:t>Т---Т['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0"/>
                                <w:jc w:val="center"/>
                              </w:trPr>
                              <w:tc>
                                <w:tcPr>
                                  <w:tcW w:w="3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>-J”</w:t>
                                  </w:r>
                                </w:p>
                              </w:tc>
                              <w:tc>
                                <w:tcPr>
                                  <w:tcW w:w="20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tabs>
                                      <w:tab w:val="left" w:leader="hyphen" w:pos="1082"/>
                                    </w:tabs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>4.-=At.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3"/>
                                <w:jc w:val="center"/>
                              </w:trPr>
                              <w:tc>
                                <w:tcPr>
                                  <w:tcW w:w="3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  <w:vertAlign w:val="subscript"/>
                                      <w:lang w:val="en-US" w:eastAsia="en-US"/>
                                    </w:rPr>
                                    <w:t>t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bi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7"/>
                                      <w:color w:val="000000"/>
                                      <w:lang w:val="ru-RU" w:eastAsia="ru-RU"/>
                                    </w:rPr>
                                    <w:t>ь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4"/>
                                <w:jc w:val="center"/>
                              </w:trPr>
                              <w:tc>
                                <w:tcPr>
                                  <w:tcW w:w="3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7"/>
                                      <w:color w:val="000000"/>
                                      <w:lang w:val="ru-RU" w:eastAsia="ru-RU"/>
                                    </w:rPr>
                                    <w:t>1*</w:t>
                                  </w:r>
                                </w:p>
                              </w:tc>
                              <w:tc>
                                <w:tcPr>
                                  <w:tcW w:w="19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2"/>
                                <w:jc w:val="center"/>
                              </w:trPr>
                              <w:tc>
                                <w:tcPr>
                                  <w:tcW w:w="37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tabs>
                                      <w:tab w:val="left" w:leader="dot" w:pos="358"/>
                                      <w:tab w:val="left" w:leader="dot" w:pos="519"/>
                                    </w:tabs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 xml:space="preserve">«*Г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ab/>
                                    <w:t>———-</w:t>
                                  </w:r>
                                </w:p>
                              </w:tc>
                              <w:tc>
                                <w:tcPr>
                                  <w:tcW w:w="396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340"/>
                                  </w:pP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L</w:t>
                                  </w:r>
                                </w:p>
                              </w:tc>
                            </w:tr>
                          </w:tbl>
                          <w:p w:rsidR="00000000" w:rsidRDefault="008A38B9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114.1pt;margin-top:546.85pt;width:282.85pt;height:100.55pt;z-index:251670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lc1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77"/>
                        <w:gridCol w:w="1313"/>
                        <w:gridCol w:w="2052"/>
                        <w:gridCol w:w="191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9"/>
                          <w:jc w:val="center"/>
                        </w:trPr>
                        <w:tc>
                          <w:tcPr>
                            <w:tcW w:w="3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0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tabs>
                                <w:tab w:val="left" w:leader="underscore" w:pos="402"/>
                                <w:tab w:val="left" w:leader="dot" w:pos="1107"/>
                                <w:tab w:val="left" w:leader="underscore" w:pos="1758"/>
                              </w:tabs>
                              <w:spacing w:after="120" w:line="18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ab/>
                              <w:t xml:space="preserve"> •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ab/>
                              <w:t xml:space="preserve">- ,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ab/>
                              <w:t>к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tabs>
                                <w:tab w:val="left" w:leader="hyphen" w:pos="1195"/>
                              </w:tabs>
                              <w:spacing w:before="120" w:line="18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ab/>
                              <w:t>Т---Т['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0"/>
                          <w:jc w:val="center"/>
                        </w:trPr>
                        <w:tc>
                          <w:tcPr>
                            <w:tcW w:w="3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>-J”</w:t>
                            </w:r>
                          </w:p>
                        </w:tc>
                        <w:tc>
                          <w:tcPr>
                            <w:tcW w:w="20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tabs>
                                <w:tab w:val="left" w:leader="hyphen" w:pos="1082"/>
                              </w:tabs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>4.-=At.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3"/>
                          <w:jc w:val="center"/>
                        </w:trPr>
                        <w:tc>
                          <w:tcPr>
                            <w:tcW w:w="3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  <w:vertAlign w:val="subscript"/>
                                <w:lang w:val="en-US" w:eastAsia="en-US"/>
                              </w:rPr>
                              <w:t>t</w:t>
                            </w: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7"/>
                                <w:color w:val="000000"/>
                              </w:rPr>
                              <w:t>bi</w:t>
                            </w: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0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7"/>
                                <w:color w:val="000000"/>
                                <w:lang w:val="ru-RU" w:eastAsia="ru-RU"/>
                              </w:rPr>
                              <w:t>ь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4"/>
                          <w:jc w:val="center"/>
                        </w:trPr>
                        <w:tc>
                          <w:tcPr>
                            <w:tcW w:w="3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7"/>
                                <w:color w:val="000000"/>
                                <w:lang w:val="ru-RU" w:eastAsia="ru-RU"/>
                              </w:rPr>
                              <w:t>1*</w:t>
                            </w:r>
                          </w:p>
                        </w:tc>
                        <w:tc>
                          <w:tcPr>
                            <w:tcW w:w="19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2"/>
                          <w:jc w:val="center"/>
                        </w:trPr>
                        <w:tc>
                          <w:tcPr>
                            <w:tcW w:w="37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tabs>
                                <w:tab w:val="left" w:leader="dot" w:pos="358"/>
                                <w:tab w:val="left" w:leader="dot" w:pos="519"/>
                              </w:tabs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 xml:space="preserve">«*Г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ab/>
                              <w:t>———-</w:t>
                            </w:r>
                          </w:p>
                        </w:tc>
                        <w:tc>
                          <w:tcPr>
                            <w:tcW w:w="396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340"/>
                            </w:pPr>
                            <w:r>
                              <w:rPr>
                                <w:rStyle w:val="27"/>
                                <w:color w:val="000000"/>
                              </w:rPr>
                              <w:t>L</w:t>
                            </w:r>
                          </w:p>
                        </w:tc>
                      </w:tr>
                    </w:tbl>
                    <w:p w:rsidR="00000000" w:rsidRDefault="008A38B9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1552" behindDoc="0" locked="0" layoutInCell="1" allowOverlap="1">
                <wp:simplePos x="0" y="0"/>
                <wp:positionH relativeFrom="margin">
                  <wp:posOffset>146050</wp:posOffset>
                </wp:positionH>
                <wp:positionV relativeFrom="paragraph">
                  <wp:posOffset>8391525</wp:posOffset>
                </wp:positionV>
                <wp:extent cx="1231900" cy="95250"/>
                <wp:effectExtent l="3175" t="0" r="3175" b="3175"/>
                <wp:wrapNone/>
                <wp:docPr id="18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31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13Exact"/>
                                <w:b/>
                                <w:bCs/>
                                <w:color w:val="000000"/>
                              </w:rPr>
                              <w:t>* Размер для справки.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11.5pt;margin-top:660.75pt;width:97pt;height:7.5pt;z-index:251671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fbrgIAALM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31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13Exact"/>
                          <w:b/>
                          <w:bCs/>
                          <w:color w:val="000000"/>
                        </w:rPr>
                        <w:t>* Размер для справки.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497" w:lineRule="exact"/>
        <w:rPr>
          <w:color w:val="auto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343" w:right="1242" w:bottom="1343" w:left="1097" w:header="0" w:footer="3" w:gutter="0"/>
          <w:cols w:space="720"/>
          <w:noEndnote/>
          <w:docGrid w:linePitch="360"/>
        </w:sect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845"/>
        <w:gridCol w:w="550"/>
        <w:gridCol w:w="1145"/>
        <w:gridCol w:w="580"/>
        <w:gridCol w:w="580"/>
        <w:gridCol w:w="585"/>
        <w:gridCol w:w="585"/>
        <w:gridCol w:w="580"/>
        <w:gridCol w:w="585"/>
        <w:gridCol w:w="410"/>
        <w:gridCol w:w="405"/>
        <w:gridCol w:w="410"/>
        <w:gridCol w:w="405"/>
        <w:gridCol w:w="400"/>
        <w:gridCol w:w="410"/>
        <w:gridCol w:w="400"/>
        <w:gridCol w:w="109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5"/>
        </w:trPr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lastRenderedPageBreak/>
              <w:t xml:space="preserve">Номинальный диаметр резьбы </w:t>
            </w:r>
            <w:r>
              <w:rPr>
                <w:rStyle w:val="27"/>
                <w:color w:val="000000"/>
              </w:rPr>
              <w:t>d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16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(22)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(27)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36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48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(52)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(60)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0"/>
        </w:trPr>
        <w:tc>
          <w:tcPr>
            <w:tcW w:w="1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Шаг резьбы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60"/>
            </w:pPr>
            <w:r>
              <w:rPr>
                <w:rStyle w:val="25"/>
                <w:color w:val="000000"/>
              </w:rPr>
              <w:t>крупный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1.5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1,75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2,5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3,5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4,5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170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60"/>
            </w:pPr>
            <w:r>
              <w:rPr>
                <w:rStyle w:val="25"/>
                <w:color w:val="000000"/>
              </w:rPr>
              <w:t>мелкий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1,25</w:t>
            </w: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1.5</w:t>
            </w:r>
          </w:p>
        </w:tc>
        <w:tc>
          <w:tcPr>
            <w:tcW w:w="14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</w:t>
            </w:r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Диаметр</w:t>
            </w:r>
          </w:p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гладкой</w:t>
            </w:r>
          </w:p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части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5" w:lineRule="exact"/>
              <w:jc w:val="both"/>
            </w:pPr>
            <w:r>
              <w:rPr>
                <w:rStyle w:val="25"/>
                <w:color w:val="000000"/>
              </w:rPr>
              <w:t>для шпи-</w:t>
            </w:r>
            <w:r>
              <w:rPr>
                <w:rStyle w:val="25"/>
                <w:color w:val="000000"/>
              </w:rPr>
              <w:br/>
              <w:t>лек типа</w:t>
            </w:r>
            <w:r>
              <w:rPr>
                <w:rStyle w:val="25"/>
                <w:color w:val="000000"/>
              </w:rPr>
              <w:br/>
              <w:t>А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7"/>
                <w:color w:val="000000"/>
              </w:rPr>
              <w:t>d</w:t>
            </w:r>
            <w:r>
              <w:rPr>
                <w:rStyle w:val="27"/>
                <w:color w:val="000000"/>
                <w:vertAlign w:val="subscript"/>
              </w:rPr>
              <w:t>x</w:t>
            </w:r>
          </w:p>
        </w:tc>
        <w:tc>
          <w:tcPr>
            <w:tcW w:w="74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1160"/>
            </w:pPr>
            <w:r>
              <w:rPr>
                <w:rStyle w:val="25"/>
                <w:color w:val="000000"/>
              </w:rPr>
              <w:t xml:space="preserve">По ГОСТ </w:t>
            </w:r>
            <w:r>
              <w:rPr>
                <w:rStyle w:val="25"/>
                <w:color w:val="000000"/>
                <w:lang w:val="en-US" w:eastAsia="en-US"/>
              </w:rPr>
              <w:t xml:space="preserve">IS </w:t>
            </w:r>
            <w:r>
              <w:rPr>
                <w:rStyle w:val="25"/>
                <w:color w:val="000000"/>
              </w:rPr>
              <w:t>2 5 3—73 и ГОСТ 1</w:t>
            </w:r>
            <w:r>
              <w:rPr>
                <w:rStyle w:val="25"/>
                <w:color w:val="000000"/>
              </w:rPr>
              <w:t>£</w:t>
            </w:r>
            <w:r>
              <w:rPr>
                <w:rStyle w:val="25"/>
                <w:color w:val="000000"/>
              </w:rPr>
              <w:t xml:space="preserve"> 256—73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</w:trPr>
        <w:tc>
          <w:tcPr>
            <w:tcW w:w="8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1160"/>
            </w:pP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для шпи-</w:t>
            </w:r>
            <w:r>
              <w:rPr>
                <w:rStyle w:val="25"/>
                <w:color w:val="000000"/>
              </w:rPr>
              <w:br/>
              <w:t>лек ти-</w:t>
            </w:r>
            <w:r>
              <w:rPr>
                <w:rStyle w:val="25"/>
                <w:color w:val="000000"/>
              </w:rPr>
              <w:br/>
              <w:t>пов Б, В,</w:t>
            </w:r>
          </w:p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200" w:lineRule="exact"/>
              <w:jc w:val="both"/>
            </w:pPr>
            <w:r>
              <w:rPr>
                <w:rStyle w:val="210pt2"/>
                <w:color w:val="000000"/>
              </w:rPr>
              <w:t>г, Д</w:t>
            </w:r>
          </w:p>
        </w:tc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75" w:lineRule="exact"/>
              <w:ind w:left="220"/>
            </w:pPr>
            <w:r>
              <w:rPr>
                <w:rStyle w:val="27"/>
                <w:color w:val="000000"/>
              </w:rPr>
              <w:t>d</w:t>
            </w:r>
            <w:r>
              <w:rPr>
                <w:rStyle w:val="27"/>
                <w:color w:val="000000"/>
                <w:vertAlign w:val="subscript"/>
              </w:rPr>
              <w:t>%</w:t>
            </w:r>
          </w:p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75" w:lineRule="exact"/>
            </w:pPr>
            <w:r>
              <w:rPr>
                <w:rStyle w:val="25"/>
                <w:color w:val="000000"/>
              </w:rPr>
              <w:t>(пред.</w:t>
            </w:r>
          </w:p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75" w:lineRule="exact"/>
            </w:pPr>
            <w:r>
              <w:rPr>
                <w:rStyle w:val="25"/>
                <w:color w:val="000000"/>
              </w:rPr>
              <w:t>откл.</w:t>
            </w:r>
          </w:p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75" w:lineRule="exact"/>
              <w:ind w:right="160"/>
              <w:jc w:val="right"/>
            </w:pPr>
            <w:r>
              <w:rPr>
                <w:rStyle w:val="25"/>
                <w:color w:val="000000"/>
              </w:rPr>
              <w:t>по</w:t>
            </w:r>
          </w:p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75" w:lineRule="exact"/>
            </w:pPr>
            <w:r>
              <w:rPr>
                <w:rStyle w:val="25"/>
                <w:color w:val="000000"/>
              </w:rPr>
              <w:t>/112)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с крупным</w:t>
            </w:r>
            <w:r>
              <w:rPr>
                <w:rStyle w:val="25"/>
                <w:color w:val="000000"/>
              </w:rPr>
              <w:br/>
              <w:t>шагом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9,5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0"/>
        </w:trPr>
        <w:tc>
          <w:tcPr>
            <w:tcW w:w="8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5" w:lineRule="exact"/>
              <w:ind w:left="160"/>
            </w:pPr>
            <w:r>
              <w:rPr>
                <w:rStyle w:val="25"/>
                <w:color w:val="000000"/>
              </w:rPr>
              <w:t>с мелким</w:t>
            </w:r>
            <w:r>
              <w:rPr>
                <w:rStyle w:val="25"/>
                <w:color w:val="000000"/>
              </w:rPr>
              <w:br/>
              <w:t>шагом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8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10 1 14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27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8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</w:p>
        </w:tc>
        <w:tc>
          <w:tcPr>
            <w:tcW w:w="5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</w:p>
        </w:tc>
        <w:tc>
          <w:tcPr>
            <w:tcW w:w="114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</w:p>
        </w:tc>
        <w:tc>
          <w:tcPr>
            <w:tcW w:w="74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200" w:lineRule="exact"/>
              <w:ind w:left="3720"/>
            </w:pPr>
            <w:r>
              <w:rPr>
                <w:rStyle w:val="210pt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0"/>
        </w:trPr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firstLine="240"/>
            </w:pPr>
            <w:r>
              <w:rPr>
                <w:rStyle w:val="25"/>
                <w:color w:val="000000"/>
              </w:rPr>
              <w:t xml:space="preserve">Диаметр о левого отверстия </w:t>
            </w:r>
            <w:r>
              <w:rPr>
                <w:rStyle w:val="27"/>
                <w:color w:val="000000"/>
              </w:rPr>
              <w:t>d</w:t>
            </w:r>
            <w:r>
              <w:rPr>
                <w:rStyle w:val="27"/>
                <w:color w:val="000000"/>
                <w:vertAlign w:val="subscript"/>
              </w:rPr>
              <w:t>3</w:t>
            </w:r>
            <w:r>
              <w:rPr>
                <w:rStyle w:val="25"/>
                <w:color w:val="000000"/>
                <w:lang w:val="en-US" w:eastAsia="en-US"/>
              </w:rPr>
              <w:t xml:space="preserve"> </w:t>
            </w:r>
            <w:r>
              <w:rPr>
                <w:rStyle w:val="25"/>
                <w:color w:val="000000"/>
              </w:rPr>
              <w:t>для</w:t>
            </w:r>
            <w:r>
              <w:rPr>
                <w:rStyle w:val="25"/>
                <w:color w:val="000000"/>
              </w:rPr>
              <w:br/>
              <w:t>шпилек типов В, Г, Д</w:t>
            </w:r>
          </w:p>
        </w:tc>
        <w:tc>
          <w:tcPr>
            <w:tcW w:w="390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352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5" w:lineRule="exact"/>
              <w:ind w:firstLine="240"/>
            </w:pPr>
            <w:r>
              <w:rPr>
                <w:rStyle w:val="25"/>
                <w:color w:val="000000"/>
              </w:rPr>
              <w:t>Диаметр резьбы осевого отверстия</w:t>
            </w:r>
            <w:r>
              <w:rPr>
                <w:rStyle w:val="25"/>
                <w:color w:val="000000"/>
              </w:rPr>
              <w:br/>
            </w:r>
            <w:r>
              <w:rPr>
                <w:rStyle w:val="27"/>
                <w:color w:val="000000"/>
              </w:rPr>
              <w:t>d</w:t>
            </w:r>
            <w:r>
              <w:rPr>
                <w:rStyle w:val="27"/>
                <w:color w:val="000000"/>
                <w:vertAlign w:val="subscript"/>
              </w:rPr>
              <w:t>4</w:t>
            </w:r>
            <w:r>
              <w:rPr>
                <w:rStyle w:val="25"/>
                <w:color w:val="000000"/>
                <w:lang w:val="en-US" w:eastAsia="en-US"/>
              </w:rPr>
              <w:t xml:space="preserve"> </w:t>
            </w:r>
            <w:r>
              <w:rPr>
                <w:rStyle w:val="25"/>
                <w:color w:val="000000"/>
              </w:rPr>
              <w:t>для шл илек типов В, Г, Д</w:t>
            </w:r>
          </w:p>
        </w:tc>
        <w:tc>
          <w:tcPr>
            <w:tcW w:w="390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352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М12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17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firstLine="240"/>
            </w:pPr>
            <w:r>
              <w:rPr>
                <w:rStyle w:val="25"/>
                <w:color w:val="000000"/>
              </w:rPr>
              <w:t>Диаметр расточ-</w:t>
            </w:r>
            <w:r>
              <w:rPr>
                <w:rStyle w:val="25"/>
                <w:color w:val="000000"/>
              </w:rPr>
              <w:br/>
              <w:t>ки осевого отвер-</w:t>
            </w:r>
            <w:r>
              <w:rPr>
                <w:rStyle w:val="25"/>
                <w:color w:val="000000"/>
              </w:rPr>
              <w:br/>
              <w:t xml:space="preserve">стия для </w:t>
            </w:r>
            <w:r>
              <w:rPr>
                <w:rStyle w:val="25"/>
                <w:color w:val="000000"/>
              </w:rPr>
              <w:t>шпилек</w:t>
            </w:r>
            <w:r>
              <w:rPr>
                <w:rStyle w:val="25"/>
                <w:color w:val="000000"/>
              </w:rPr>
              <w:br/>
              <w:t>типов В, Г, Д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7"/>
                <w:color w:val="000000"/>
              </w:rPr>
              <w:t>d$</w:t>
            </w:r>
          </w:p>
        </w:tc>
        <w:tc>
          <w:tcPr>
            <w:tcW w:w="390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13</w:t>
            </w:r>
          </w:p>
        </w:tc>
        <w:tc>
          <w:tcPr>
            <w:tcW w:w="31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0"/>
        </w:trPr>
        <w:tc>
          <w:tcPr>
            <w:tcW w:w="170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7"/>
                <w:color w:val="000000"/>
              </w:rPr>
              <w:t>da</w:t>
            </w:r>
          </w:p>
        </w:tc>
        <w:tc>
          <w:tcPr>
            <w:tcW w:w="74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3720"/>
            </w:pPr>
            <w:r>
              <w:rPr>
                <w:rStyle w:val="25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0"/>
        </w:trPr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5" w:lineRule="exact"/>
              <w:ind w:firstLine="220"/>
            </w:pPr>
            <w:r>
              <w:rPr>
                <w:rStyle w:val="25"/>
                <w:color w:val="000000"/>
              </w:rPr>
              <w:t>Диаметр цилиндрического выступа</w:t>
            </w:r>
            <w:r>
              <w:rPr>
                <w:rStyle w:val="25"/>
                <w:color w:val="000000"/>
              </w:rPr>
              <w:br/>
            </w:r>
            <w:r>
              <w:rPr>
                <w:rStyle w:val="27"/>
                <w:color w:val="000000"/>
              </w:rPr>
              <w:t>d</w:t>
            </w:r>
            <w:r>
              <w:rPr>
                <w:rStyle w:val="27"/>
                <w:color w:val="000000"/>
                <w:vertAlign w:val="subscript"/>
              </w:rPr>
              <w:t>7</w:t>
            </w:r>
            <w:r>
              <w:rPr>
                <w:rStyle w:val="25"/>
                <w:color w:val="000000"/>
                <w:lang w:val="en-US" w:eastAsia="en-US"/>
              </w:rPr>
              <w:t xml:space="preserve"> </w:t>
            </w:r>
            <w:r>
              <w:rPr>
                <w:rStyle w:val="25"/>
                <w:color w:val="000000"/>
              </w:rPr>
              <w:t>для шпилек типа Г</w:t>
            </w:r>
          </w:p>
        </w:tc>
        <w:tc>
          <w:tcPr>
            <w:tcW w:w="390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194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39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75" w:lineRule="exact"/>
              <w:ind w:firstLine="220"/>
            </w:pPr>
            <w:r>
              <w:rPr>
                <w:rStyle w:val="25"/>
                <w:color w:val="000000"/>
              </w:rPr>
              <w:t xml:space="preserve">Диаметр вписанной окружности </w:t>
            </w:r>
            <w:r>
              <w:rPr>
                <w:rStyle w:val="27"/>
                <w:color w:val="000000"/>
              </w:rPr>
              <w:t>ds</w:t>
            </w:r>
            <w:r>
              <w:rPr>
                <w:rStyle w:val="27"/>
                <w:color w:val="000000"/>
              </w:rPr>
              <w:br/>
            </w:r>
            <w:r>
              <w:rPr>
                <w:rStyle w:val="25"/>
                <w:color w:val="000000"/>
              </w:rPr>
              <w:t>для шпилек типа В</w:t>
            </w:r>
          </w:p>
        </w:tc>
        <w:tc>
          <w:tcPr>
            <w:tcW w:w="390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14</w:t>
            </w:r>
          </w:p>
        </w:tc>
        <w:tc>
          <w:tcPr>
            <w:tcW w:w="121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20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firstLine="220"/>
            </w:pPr>
            <w:r>
              <w:rPr>
                <w:rStyle w:val="25"/>
                <w:color w:val="000000"/>
              </w:rPr>
              <w:t>Диаметр описанной окружности е?</w:t>
            </w:r>
            <w:r>
              <w:rPr>
                <w:rStyle w:val="25"/>
                <w:color w:val="000000"/>
                <w:vertAlign w:val="subscript"/>
              </w:rPr>
              <w:t>9</w:t>
            </w:r>
            <w:r>
              <w:rPr>
                <w:rStyle w:val="25"/>
                <w:color w:val="000000"/>
                <w:vertAlign w:val="subscript"/>
              </w:rPr>
              <w:br/>
            </w:r>
            <w:r>
              <w:rPr>
                <w:rStyle w:val="25"/>
                <w:color w:val="000000"/>
              </w:rPr>
              <w:t>для шпилек типа В</w:t>
            </w:r>
          </w:p>
        </w:tc>
        <w:tc>
          <w:tcPr>
            <w:tcW w:w="390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194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20</w:t>
            </w:r>
          </w:p>
        </w:tc>
        <w:tc>
          <w:tcPr>
            <w:tcW w:w="121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30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75" w:lineRule="exact"/>
              <w:ind w:firstLine="220"/>
            </w:pPr>
            <w:r>
              <w:rPr>
                <w:rStyle w:val="25"/>
                <w:color w:val="000000"/>
              </w:rPr>
              <w:t xml:space="preserve">Ра,л и&gt; </w:t>
            </w:r>
            <w:r>
              <w:rPr>
                <w:rStyle w:val="25"/>
                <w:color w:val="000000"/>
              </w:rPr>
              <w:t xml:space="preserve">с перехода </w:t>
            </w:r>
            <w:r>
              <w:rPr>
                <w:rStyle w:val="27"/>
                <w:color w:val="000000"/>
              </w:rPr>
              <w:t>R</w:t>
            </w:r>
            <w:r>
              <w:rPr>
                <w:rStyle w:val="25"/>
                <w:color w:val="000000"/>
                <w:lang w:val="en-US" w:eastAsia="en-US"/>
              </w:rPr>
              <w:t xml:space="preserve"> </w:t>
            </w:r>
            <w:r>
              <w:rPr>
                <w:rStyle w:val="25"/>
                <w:color w:val="000000"/>
              </w:rPr>
              <w:t>для шпилек ти-</w:t>
            </w:r>
            <w:r>
              <w:rPr>
                <w:rStyle w:val="25"/>
                <w:color w:val="000000"/>
              </w:rPr>
              <w:br/>
              <w:t>пов Б, В, Г, Д</w:t>
            </w:r>
          </w:p>
        </w:tc>
        <w:tc>
          <w:tcPr>
            <w:tcW w:w="23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8</w:t>
            </w:r>
          </w:p>
        </w:tc>
        <w:tc>
          <w:tcPr>
            <w:tcW w:w="31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5" w:lineRule="exact"/>
              <w:ind w:firstLine="220"/>
            </w:pPr>
            <w:r>
              <w:rPr>
                <w:rStyle w:val="25"/>
                <w:color w:val="000000"/>
              </w:rPr>
              <w:t>Глубина расточ си осевого отвер-</w:t>
            </w:r>
            <w:r>
              <w:rPr>
                <w:rStyle w:val="25"/>
                <w:color w:val="000000"/>
              </w:rPr>
              <w:br/>
              <w:t xml:space="preserve">стия </w:t>
            </w:r>
            <w:r>
              <w:rPr>
                <w:rStyle w:val="27"/>
                <w:color w:val="000000"/>
              </w:rPr>
              <w:t>hi</w:t>
            </w:r>
            <w:r>
              <w:rPr>
                <w:rStyle w:val="25"/>
                <w:color w:val="000000"/>
                <w:lang w:val="en-US" w:eastAsia="en-US"/>
              </w:rPr>
              <w:t xml:space="preserve"> </w:t>
            </w:r>
            <w:r>
              <w:rPr>
                <w:rStyle w:val="25"/>
                <w:color w:val="000000"/>
              </w:rPr>
              <w:t>для шпилек типов В, Г, Д</w:t>
            </w:r>
          </w:p>
        </w:tc>
        <w:tc>
          <w:tcPr>
            <w:tcW w:w="390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right="1800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352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firstLine="220"/>
            </w:pPr>
            <w:r>
              <w:rPr>
                <w:rStyle w:val="25"/>
                <w:color w:val="000000"/>
              </w:rPr>
              <w:t>Высота головки «под ключ» /г</w:t>
            </w:r>
            <w:r>
              <w:rPr>
                <w:rStyle w:val="25"/>
                <w:color w:val="000000"/>
                <w:vertAlign w:val="subscript"/>
              </w:rPr>
              <w:t>2</w:t>
            </w:r>
            <w:r>
              <w:rPr>
                <w:rStyle w:val="25"/>
                <w:color w:val="000000"/>
                <w:vertAlign w:val="subscript"/>
              </w:rPr>
              <w:br/>
            </w:r>
            <w:r>
              <w:rPr>
                <w:rStyle w:val="25"/>
                <w:color w:val="000000"/>
              </w:rPr>
              <w:t>для шпилек типа В</w:t>
            </w:r>
          </w:p>
        </w:tc>
        <w:tc>
          <w:tcPr>
            <w:tcW w:w="390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900"/>
            </w:pPr>
            <w:r>
              <w:rPr>
                <w:rStyle w:val="25"/>
                <w:color w:val="000000"/>
              </w:rPr>
              <w:t>12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75" w:lineRule="exact"/>
              <w:ind w:firstLine="220"/>
            </w:pPr>
            <w:r>
              <w:rPr>
                <w:rStyle w:val="25"/>
                <w:color w:val="000000"/>
              </w:rPr>
              <w:t>Глубина резьбы осевого отверстия</w:t>
            </w:r>
            <w:r>
              <w:rPr>
                <w:rStyle w:val="25"/>
                <w:color w:val="000000"/>
              </w:rPr>
              <w:br/>
            </w:r>
            <w:r>
              <w:rPr>
                <w:rStyle w:val="27"/>
                <w:color w:val="000000"/>
              </w:rPr>
              <w:t>h</w:t>
            </w:r>
            <w:r>
              <w:rPr>
                <w:rStyle w:val="27"/>
                <w:color w:val="000000"/>
                <w:vertAlign w:val="subscript"/>
              </w:rPr>
              <w:t>3</w:t>
            </w:r>
            <w:r>
              <w:rPr>
                <w:rStyle w:val="25"/>
                <w:color w:val="000000"/>
                <w:lang w:val="en-US" w:eastAsia="en-US"/>
              </w:rPr>
              <w:t xml:space="preserve"> </w:t>
            </w:r>
            <w:r>
              <w:rPr>
                <w:rStyle w:val="25"/>
                <w:color w:val="000000"/>
              </w:rPr>
              <w:t>для шпилек типов В, Г, Д</w:t>
            </w:r>
          </w:p>
        </w:tc>
        <w:tc>
          <w:tcPr>
            <w:tcW w:w="390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352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0"/>
        </w:trPr>
        <w:tc>
          <w:tcPr>
            <w:tcW w:w="225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5" w:lineRule="exact"/>
              <w:ind w:firstLine="240"/>
              <w:jc w:val="both"/>
            </w:pPr>
            <w:r>
              <w:rPr>
                <w:rStyle w:val="25"/>
                <w:color w:val="000000"/>
              </w:rPr>
              <w:t xml:space="preserve">Размер </w:t>
            </w:r>
            <w:r>
              <w:rPr>
                <w:rStyle w:val="25"/>
                <w:color w:val="000000"/>
              </w:rPr>
              <w:t>«под ключ»</w:t>
            </w:r>
            <w:r>
              <w:rPr>
                <w:rStyle w:val="25"/>
                <w:color w:val="000000"/>
              </w:rPr>
              <w:br/>
              <w:t>для шпилек типа В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75" w:lineRule="exact"/>
              <w:ind w:left="160"/>
            </w:pPr>
            <w:r>
              <w:rPr>
                <w:rStyle w:val="25"/>
                <w:color w:val="000000"/>
              </w:rPr>
              <w:t>5 (пред,</w:t>
            </w:r>
            <w:r>
              <w:rPr>
                <w:rStyle w:val="25"/>
                <w:color w:val="000000"/>
              </w:rPr>
              <w:br/>
              <w:t>откл. по</w:t>
            </w:r>
            <w:r>
              <w:rPr>
                <w:rStyle w:val="25"/>
                <w:color w:val="000000"/>
              </w:rPr>
              <w:br/>
              <w:t>А12)</w:t>
            </w:r>
          </w:p>
        </w:tc>
        <w:tc>
          <w:tcPr>
            <w:tcW w:w="390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right="1800"/>
              <w:jc w:val="right"/>
            </w:pPr>
            <w:r>
              <w:rPr>
                <w:rStyle w:val="25"/>
                <w:color w:val="000000"/>
              </w:rPr>
              <w:t>-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13</w:t>
            </w:r>
          </w:p>
        </w:tc>
        <w:tc>
          <w:tcPr>
            <w:tcW w:w="121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22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0"/>
        </w:trPr>
        <w:tc>
          <w:tcPr>
            <w:tcW w:w="22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90" w:lineRule="exact"/>
              <w:ind w:firstLine="240"/>
              <w:jc w:val="both"/>
            </w:pPr>
            <w:r>
              <w:rPr>
                <w:rStyle w:val="25"/>
                <w:color w:val="000000"/>
              </w:rPr>
              <w:t>Длина ввинчиваемого</w:t>
            </w:r>
            <w:r>
              <w:rPr>
                <w:rStyle w:val="25"/>
                <w:color w:val="000000"/>
              </w:rPr>
              <w:br/>
              <w:t xml:space="preserve">резьбового конца </w:t>
            </w:r>
            <w:r>
              <w:rPr>
                <w:rStyle w:val="27"/>
                <w:color w:val="000000"/>
              </w:rPr>
              <w:t>b</w:t>
            </w:r>
            <w:r>
              <w:rPr>
                <w:rStyle w:val="25"/>
                <w:color w:val="000000"/>
                <w:lang w:val="en-US" w:eastAsia="en-US"/>
              </w:rPr>
              <w:t>i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номин.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40"/>
            </w:pPr>
            <w:r>
              <w:rPr>
                <w:rStyle w:val="25"/>
                <w:color w:val="000000"/>
              </w:rPr>
              <w:t>18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40"/>
            </w:pPr>
            <w:r>
              <w:rPr>
                <w:rStyle w:val="25"/>
                <w:color w:val="000000"/>
              </w:rPr>
              <w:t>30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38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50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70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75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80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5"/>
        </w:trPr>
        <w:tc>
          <w:tcPr>
            <w:tcW w:w="2255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пред. откл.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+ 1,8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+2,1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+2,5</w:t>
            </w:r>
          </w:p>
        </w:tc>
        <w:tc>
          <w:tcPr>
            <w:tcW w:w="203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+3,0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+4,0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5"/>
        </w:trPr>
        <w:tc>
          <w:tcPr>
            <w:tcW w:w="22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firstLine="240"/>
              <w:jc w:val="both"/>
            </w:pPr>
            <w:r>
              <w:rPr>
                <w:rStyle w:val="25"/>
                <w:color w:val="000000"/>
              </w:rPr>
              <w:t>Высота цилиндричес-</w:t>
            </w:r>
            <w:r>
              <w:rPr>
                <w:rStyle w:val="25"/>
                <w:color w:val="000000"/>
              </w:rPr>
              <w:br/>
              <w:t xml:space="preserve">кого выступа </w:t>
            </w:r>
            <w:r>
              <w:rPr>
                <w:rStyle w:val="27"/>
                <w:color w:val="000000"/>
                <w:lang w:val="ru-RU" w:eastAsia="ru-RU"/>
              </w:rPr>
              <w:t>1</w:t>
            </w:r>
            <w:r>
              <w:rPr>
                <w:rStyle w:val="27"/>
                <w:color w:val="000000"/>
                <w:vertAlign w:val="subscript"/>
                <w:lang w:val="ru-RU" w:eastAsia="ru-RU"/>
              </w:rPr>
              <w:t>2</w:t>
            </w:r>
            <w:r>
              <w:rPr>
                <w:rStyle w:val="25"/>
                <w:color w:val="000000"/>
              </w:rPr>
              <w:t xml:space="preserve"> для</w:t>
            </w:r>
            <w:r>
              <w:rPr>
                <w:rStyle w:val="25"/>
                <w:color w:val="000000"/>
              </w:rPr>
              <w:br/>
              <w:t>шпилек типа Г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при наре-</w:t>
            </w:r>
            <w:r>
              <w:rPr>
                <w:rStyle w:val="25"/>
                <w:color w:val="000000"/>
              </w:rPr>
              <w:br/>
              <w:t>зании резь-</w:t>
            </w:r>
            <w:r>
              <w:rPr>
                <w:rStyle w:val="25"/>
                <w:color w:val="000000"/>
              </w:rPr>
              <w:br/>
              <w:t>бы</w:t>
            </w:r>
          </w:p>
        </w:tc>
        <w:tc>
          <w:tcPr>
            <w:tcW w:w="390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203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0"/>
        </w:trPr>
        <w:tc>
          <w:tcPr>
            <w:tcW w:w="2255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при на-</w:t>
            </w:r>
            <w:r>
              <w:rPr>
                <w:rStyle w:val="25"/>
                <w:color w:val="000000"/>
              </w:rPr>
              <w:br/>
              <w:t>катке резь-</w:t>
            </w:r>
            <w:r>
              <w:rPr>
                <w:rStyle w:val="25"/>
                <w:color w:val="000000"/>
              </w:rPr>
              <w:br/>
              <w:t>бы</w:t>
            </w:r>
          </w:p>
        </w:tc>
        <w:tc>
          <w:tcPr>
            <w:tcW w:w="74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3740"/>
            </w:pPr>
            <w:r>
              <w:rPr>
                <w:rStyle w:val="25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5"/>
        </w:trPr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75" w:lineRule="exact"/>
              <w:ind w:firstLine="220"/>
            </w:pPr>
            <w:r>
              <w:rPr>
                <w:rStyle w:val="25"/>
                <w:color w:val="000000"/>
              </w:rPr>
              <w:t>Высота головки /</w:t>
            </w:r>
            <w:r>
              <w:rPr>
                <w:rStyle w:val="25"/>
                <w:color w:val="000000"/>
                <w:vertAlign w:val="subscript"/>
              </w:rPr>
              <w:t>3</w:t>
            </w:r>
            <w:r>
              <w:rPr>
                <w:rStyle w:val="25"/>
                <w:color w:val="000000"/>
              </w:rPr>
              <w:t xml:space="preserve"> для шпилек</w:t>
            </w:r>
            <w:r>
              <w:rPr>
                <w:rStyle w:val="25"/>
                <w:color w:val="000000"/>
              </w:rPr>
              <w:br/>
              <w:t>типа В</w:t>
            </w:r>
          </w:p>
        </w:tc>
        <w:tc>
          <w:tcPr>
            <w:tcW w:w="3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0825" w:h="13600" w:hSpace="10725" w:wrap="notBeside" w:vAnchor="text" w:hAnchor="text" w:x="1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45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200" w:lineRule="exact"/>
              <w:ind w:left="140"/>
            </w:pPr>
            <w:r>
              <w:rPr>
                <w:rStyle w:val="210pt2"/>
                <w:color w:val="000000"/>
              </w:rPr>
              <w:t>55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65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right="260"/>
              <w:jc w:val="right"/>
            </w:pPr>
            <w:r>
              <w:rPr>
                <w:rStyle w:val="25"/>
                <w:color w:val="000000"/>
              </w:rPr>
              <w:t>70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75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25" w:h="13600" w:hSpace="10725" w:wrap="notBeside" w:vAnchor="text" w:hAnchor="text" w:x="1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85</w:t>
            </w:r>
          </w:p>
        </w:tc>
      </w:tr>
    </w:tbl>
    <w:p w:rsidR="00000000" w:rsidRDefault="008A38B9">
      <w:pPr>
        <w:pStyle w:val="32"/>
        <w:framePr w:w="1035" w:h="240" w:hSpace="5650" w:wrap="notBeside" w:vAnchor="text" w:hAnchor="text" w:x="46" w:y="13717"/>
        <w:shd w:val="clear" w:color="auto" w:fill="auto"/>
        <w:spacing w:line="180" w:lineRule="exact"/>
      </w:pPr>
      <w:r>
        <w:rPr>
          <w:rStyle w:val="31"/>
          <w:color w:val="000000"/>
        </w:rPr>
        <w:t>3 Зак. 1816</w:t>
      </w:r>
    </w:p>
    <w:p w:rsidR="00000000" w:rsidRDefault="008A38B9">
      <w:pPr>
        <w:pStyle w:val="32"/>
        <w:framePr w:w="225" w:h="240" w:hSpace="9700" w:wrap="notBeside" w:vAnchor="text" w:hAnchor="text" w:x="10596" w:y="13742"/>
        <w:shd w:val="clear" w:color="auto" w:fill="auto"/>
        <w:spacing w:line="180" w:lineRule="exact"/>
      </w:pPr>
      <w:r>
        <w:rPr>
          <w:rStyle w:val="31"/>
          <w:color w:val="000000"/>
        </w:rPr>
        <w:t>13</w:t>
      </w:r>
    </w:p>
    <w:p w:rsidR="00000000" w:rsidRDefault="008A38B9">
      <w:pPr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pgSz w:w="11900" w:h="16840"/>
          <w:pgMar w:top="1795" w:right="140" w:bottom="1365" w:left="935" w:header="0" w:footer="3" w:gutter="0"/>
          <w:cols w:space="720"/>
          <w:noEndnote/>
          <w:docGrid w:linePitch="360"/>
        </w:sectPr>
      </w:pPr>
    </w:p>
    <w:p w:rsidR="00000000" w:rsidRDefault="008A38B9">
      <w:pPr>
        <w:spacing w:line="225" w:lineRule="exact"/>
        <w:rPr>
          <w:color w:val="auto"/>
          <w:sz w:val="18"/>
          <w:szCs w:val="18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pgSz w:w="11900" w:h="16840"/>
          <w:pgMar w:top="1150" w:right="0" w:bottom="1150" w:left="0" w:header="0" w:footer="3" w:gutter="0"/>
          <w:pgNumType w:start="14"/>
          <w:cols w:space="720"/>
          <w:noEndnote/>
          <w:docGrid w:linePitch="360"/>
        </w:sectPr>
      </w:pPr>
    </w:p>
    <w:p w:rsidR="00000000" w:rsidRDefault="00E767AD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72576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0</wp:posOffset>
                </wp:positionV>
                <wp:extent cx="6868795" cy="6874510"/>
                <wp:effectExtent l="0" t="0" r="0" b="0"/>
                <wp:wrapNone/>
                <wp:docPr id="18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8795" cy="687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4"/>
                              <w:shd w:val="clear" w:color="auto" w:fill="auto"/>
                              <w:tabs>
                                <w:tab w:val="left" w:pos="4853"/>
                              </w:tabs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8pt"/>
                                <w:i w:val="0"/>
                                <w:iCs w:val="0"/>
                                <w:color w:val="000000"/>
                              </w:rPr>
                              <w:t>мм</w:t>
                            </w:r>
                            <w:r>
                              <w:rPr>
                                <w:rStyle w:val="28pt"/>
                                <w:i w:val="0"/>
                                <w:iCs w:val="0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Style w:val="2Exact1"/>
                                <w:i/>
                                <w:iCs/>
                                <w:color w:val="000000"/>
                              </w:rPr>
                              <w:t>Продолжение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97"/>
                              <w:gridCol w:w="847"/>
                              <w:gridCol w:w="548"/>
                              <w:gridCol w:w="1126"/>
                              <w:gridCol w:w="598"/>
                              <w:gridCol w:w="563"/>
                              <w:gridCol w:w="578"/>
                              <w:gridCol w:w="593"/>
                              <w:gridCol w:w="568"/>
                              <w:gridCol w:w="583"/>
                              <w:gridCol w:w="578"/>
                              <w:gridCol w:w="598"/>
                              <w:gridCol w:w="588"/>
                              <w:gridCol w:w="578"/>
                              <w:gridCol w:w="578"/>
                              <w:gridCol w:w="997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8"/>
                                <w:jc w:val="center"/>
                              </w:trPr>
                              <w:tc>
                                <w:tcPr>
                                  <w:tcW w:w="341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 xml:space="preserve">Номинальный диаметр резьбы 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(68)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(76)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(120)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4"/>
                                <w:jc w:val="center"/>
                              </w:trPr>
                              <w:tc>
                                <w:tcPr>
                                  <w:tcW w:w="1744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Шаг рез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ьбы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КРУ пный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39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4"/>
                                <w:jc w:val="center"/>
                              </w:trPr>
                              <w:tc>
                                <w:tcPr>
                                  <w:tcW w:w="1744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мелкий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39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 и 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3"/>
                                <w:jc w:val="center"/>
                              </w:trPr>
                              <w:tc>
                                <w:tcPr>
                                  <w:tcW w:w="89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9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Диаметр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9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гладкой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9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части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4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для шпи-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лек типа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60"/>
                                  </w:pP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d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  <w:vertAlign w:val="sub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400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1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 xml:space="preserve">По ГОСТ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>1S258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—73 и ГОСТ 19256 -73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9"/>
                                <w:jc w:val="center"/>
                              </w:trPr>
                              <w:tc>
                                <w:tcPr>
                                  <w:tcW w:w="89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140"/>
                                  </w:pPr>
                                </w:p>
                              </w:tc>
                              <w:tc>
                                <w:tcPr>
                                  <w:tcW w:w="84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4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для шпи-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лек ти-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пов Б, В,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  <w:jc w:val="both"/>
                                  </w:pPr>
                                  <w:r>
                                    <w:rPr>
                                      <w:rStyle w:val="212pt"/>
                                      <w:color w:val="000000"/>
                                    </w:rPr>
                                    <w:t>г, Д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4" w:lineRule="exact"/>
                                    <w:ind w:left="220"/>
                                  </w:pP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d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  <w:vertAlign w:val="subscript"/>
                                    </w:rPr>
                                    <w:t>%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4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(пред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4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откл.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4" w:lineRule="exact"/>
                                    <w:ind w:right="160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по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4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А12)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after="60" w:line="180" w:lineRule="exact"/>
                                    <w:ind w:left="1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с крупным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before="60" w:line="18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шагом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6239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4"/>
                                <w:jc w:val="center"/>
                              </w:trPr>
                              <w:tc>
                                <w:tcPr>
                                  <w:tcW w:w="89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9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с мелким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шагом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П4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154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9"/>
                                <w:jc w:val="center"/>
                              </w:trPr>
                              <w:tc>
                                <w:tcPr>
                                  <w:tcW w:w="89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3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 64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152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3"/>
                                <w:jc w:val="center"/>
                              </w:trPr>
                              <w:tc>
                                <w:tcPr>
                                  <w:tcW w:w="341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9" w:lineRule="exact"/>
                                    <w:ind w:firstLine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 xml:space="preserve">Дна метр осевого отверстия 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d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  <w:vertAlign w:val="subscript"/>
                                    </w:rPr>
                                    <w:t>s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для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шпилек типов В, Г, Д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 и 20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right="980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3"/>
                                <w:jc w:val="center"/>
                              </w:trPr>
                              <w:tc>
                                <w:tcPr>
                                  <w:tcW w:w="341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4" w:lineRule="exact"/>
                                    <w:ind w:firstLine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Диаметр резьбы осевого отверстия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с</w:t>
                                  </w:r>
                                  <w:r>
                                    <w:rPr>
                                      <w:rStyle w:val="27pt"/>
                                      <w:color w:val="000000"/>
                                    </w:rPr>
                                    <w:t>?4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 xml:space="preserve"> для шпилек типов В, Г, Д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М12 й М24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М24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right="980"/>
                                    <w:jc w:val="right"/>
                                  </w:pPr>
                                  <w:r>
                                    <w:rPr>
                                      <w:rStyle w:val="27"/>
                                      <w:color w:val="000000"/>
                                      <w:lang w:val="ru-RU" w:eastAsia="ru-RU"/>
                                    </w:rPr>
                                    <w:t>М2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3"/>
                                <w:jc w:val="center"/>
                              </w:trPr>
                              <w:tc>
                                <w:tcPr>
                                  <w:tcW w:w="1744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9" w:lineRule="exact"/>
                                    <w:ind w:firstLine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Диаметр раггоч-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ки осевого отвер-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стия для шпилек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типов В, Г, Д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17 и 32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right="980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8"/>
                                <w:jc w:val="center"/>
                              </w:trPr>
                              <w:tc>
                                <w:tcPr>
                                  <w:tcW w:w="1744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right="980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167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d%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right="980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3"/>
                                <w:jc w:val="center"/>
                              </w:trPr>
                              <w:tc>
                                <w:tcPr>
                                  <w:tcW w:w="341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9" w:lineRule="exact"/>
                                    <w:ind w:firstLine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Диаметр цилиндрического выступа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di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для ш пилек ти па Г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5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152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4"/>
                                <w:jc w:val="center"/>
                              </w:trPr>
                              <w:tc>
                                <w:tcPr>
                                  <w:tcW w:w="341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9" w:lineRule="exact"/>
                                    <w:ind w:firstLine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Диамет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 xml:space="preserve">р вписанной окружности 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ds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для шпилек типа В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4"/>
                                <w:jc w:val="center"/>
                              </w:trPr>
                              <w:tc>
                                <w:tcPr>
                                  <w:tcW w:w="341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4" w:lineRule="exact"/>
                                    <w:ind w:firstLine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 xml:space="preserve">Диаметр описанной окружности 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d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в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для Шпилек типа В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4"/>
                                <w:jc w:val="center"/>
                              </w:trPr>
                              <w:tc>
                                <w:tcPr>
                                  <w:tcW w:w="341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4" w:lineRule="exact"/>
                                    <w:ind w:firstLine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 xml:space="preserve">Радиус перехода 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R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для шпилек ти-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пов Б, В, Г, Д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802" w:type="dxa"/>
                                  <w:gridSpan w:val="11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31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9"/>
                                <w:jc w:val="center"/>
                              </w:trPr>
                              <w:tc>
                                <w:tcPr>
                                  <w:tcW w:w="341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9" w:lineRule="exact"/>
                                    <w:ind w:firstLine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Глубина расточки осевого отвер-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 xml:space="preserve">стия 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hi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для шпилек типов В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, Г, Д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5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9"/>
                                <w:jc w:val="center"/>
                              </w:trPr>
                              <w:tc>
                                <w:tcPr>
                                  <w:tcW w:w="341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9" w:lineRule="exact"/>
                                    <w:ind w:firstLine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Высота головки «под ключ» Л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vertAlign w:val="subscript"/>
                                    </w:rPr>
                                    <w:br/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для шпилек типа В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74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9"/>
                                <w:jc w:val="center"/>
                              </w:trPr>
                              <w:tc>
                                <w:tcPr>
                                  <w:tcW w:w="341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9" w:lineRule="exact"/>
                                    <w:ind w:firstLine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Глубина резьбы осевого отверстия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Аз Для шпилек типов В, Г, Д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30 и 50</w:t>
                                  </w:r>
                                </w:p>
                              </w:tc>
                              <w:tc>
                                <w:tcPr>
                                  <w:tcW w:w="2920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5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9"/>
                                <w:jc w:val="center"/>
                              </w:trPr>
                              <w:tc>
                                <w:tcPr>
                                  <w:tcW w:w="229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4" w:lineRule="exact"/>
                                    <w:ind w:firstLine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Ра змер «под ключ»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для шпилек типа В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4" w:lineRule="exact"/>
                                  </w:pP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S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(пред,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откл. поЛ12)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9"/>
                                <w:jc w:val="center"/>
                              </w:trPr>
                              <w:tc>
                                <w:tcPr>
                                  <w:tcW w:w="2292" w:type="dxa"/>
                                  <w:gridSpan w:val="3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9" w:lineRule="exact"/>
                                    <w:ind w:firstLine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Длина ввинчиваемо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го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 xml:space="preserve">резьбового конца 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  <w:lang w:val="ru-RU" w:eastAsia="ru-RU"/>
                                    </w:rPr>
                                    <w:t>Ь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  <w:vertAlign w:val="subscript"/>
                                      <w:lang w:val="ru-RU" w:eastAsia="ru-RU"/>
                                    </w:rPr>
                                    <w:t>{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номин.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90 | 95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4664" w:type="dxa"/>
                                  <w:gridSpan w:val="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105 | ПО 125 135 150 | 160 | 170 | 190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9"/>
                                <w:jc w:val="center"/>
                              </w:trPr>
                              <w:tc>
                                <w:tcPr>
                                  <w:tcW w:w="2292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пред. откл.</w:t>
                                  </w:r>
                                </w:p>
                              </w:tc>
                              <w:tc>
                                <w:tcPr>
                                  <w:tcW w:w="7400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+4,0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4"/>
                                <w:jc w:val="center"/>
                              </w:trPr>
                              <w:tc>
                                <w:tcPr>
                                  <w:tcW w:w="2292" w:type="dxa"/>
                                  <w:gridSpan w:val="3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4" w:lineRule="exact"/>
                                    <w:ind w:firstLine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Высота цилиндричес-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кого выступа /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 xml:space="preserve"> для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62"/>
                                      <w:color w:val="000000"/>
                                    </w:rPr>
                                    <w:t xml:space="preserve">шпилек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типа Г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9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при нареза-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нии резьбы</w:t>
                                  </w:r>
                                </w:p>
                              </w:tc>
                              <w:tc>
                                <w:tcPr>
                                  <w:tcW w:w="7400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4"/>
                                <w:jc w:val="center"/>
                              </w:trPr>
                              <w:tc>
                                <w:tcPr>
                                  <w:tcW w:w="2292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4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при накат-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ке резьбы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2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339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8"/>
                                <w:jc w:val="center"/>
                              </w:trPr>
                              <w:tc>
                                <w:tcPr>
                                  <w:tcW w:w="3418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79" w:lineRule="exact"/>
                                    <w:ind w:firstLine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 xml:space="preserve">Высота головки </w:t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h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для шпилек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типа В</w:t>
                                  </w:r>
                                </w:p>
                              </w:tc>
                              <w:tc>
                                <w:tcPr>
                                  <w:tcW w:w="173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</w:tr>
                          </w:tbl>
                          <w:p w:rsidR="00000000" w:rsidRDefault="008A38B9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margin-left:3pt;margin-top:0;width:540.85pt;height:541.3pt;z-index:251672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owswIAALU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4"/>
                        <w:shd w:val="clear" w:color="auto" w:fill="auto"/>
                        <w:tabs>
                          <w:tab w:val="left" w:pos="4853"/>
                        </w:tabs>
                        <w:spacing w:line="180" w:lineRule="exact"/>
                        <w:jc w:val="both"/>
                      </w:pPr>
                      <w:r>
                        <w:rPr>
                          <w:rStyle w:val="28pt"/>
                          <w:i w:val="0"/>
                          <w:iCs w:val="0"/>
                          <w:color w:val="000000"/>
                        </w:rPr>
                        <w:t>мм</w:t>
                      </w:r>
                      <w:r>
                        <w:rPr>
                          <w:rStyle w:val="28pt"/>
                          <w:i w:val="0"/>
                          <w:iCs w:val="0"/>
                          <w:color w:val="000000"/>
                        </w:rPr>
                        <w:tab/>
                      </w:r>
                      <w:r>
                        <w:rPr>
                          <w:rStyle w:val="2Exact1"/>
                          <w:i/>
                          <w:iCs/>
                          <w:color w:val="000000"/>
                        </w:rPr>
                        <w:t>Продолжение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97"/>
                        <w:gridCol w:w="847"/>
                        <w:gridCol w:w="548"/>
                        <w:gridCol w:w="1126"/>
                        <w:gridCol w:w="598"/>
                        <w:gridCol w:w="563"/>
                        <w:gridCol w:w="578"/>
                        <w:gridCol w:w="593"/>
                        <w:gridCol w:w="568"/>
                        <w:gridCol w:w="583"/>
                        <w:gridCol w:w="578"/>
                        <w:gridCol w:w="598"/>
                        <w:gridCol w:w="588"/>
                        <w:gridCol w:w="578"/>
                        <w:gridCol w:w="578"/>
                        <w:gridCol w:w="997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8"/>
                          <w:jc w:val="center"/>
                        </w:trPr>
                        <w:tc>
                          <w:tcPr>
                            <w:tcW w:w="341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 xml:space="preserve">Номинальный диаметр резьбы </w:t>
                            </w:r>
                            <w:r>
                              <w:rPr>
                                <w:rStyle w:val="27"/>
                                <w:color w:val="00000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(68)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(76)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(120)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4"/>
                          <w:jc w:val="center"/>
                        </w:trPr>
                        <w:tc>
                          <w:tcPr>
                            <w:tcW w:w="1744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Шаг рез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ьбы</w:t>
                            </w:r>
                          </w:p>
                        </w:tc>
                        <w:tc>
                          <w:tcPr>
                            <w:tcW w:w="167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КРУ пный</w:t>
                            </w:r>
                          </w:p>
                        </w:tc>
                        <w:tc>
                          <w:tcPr>
                            <w:tcW w:w="116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39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4"/>
                          <w:jc w:val="center"/>
                        </w:trPr>
                        <w:tc>
                          <w:tcPr>
                            <w:tcW w:w="1744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7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мелкий</w:t>
                            </w:r>
                          </w:p>
                        </w:tc>
                        <w:tc>
                          <w:tcPr>
                            <w:tcW w:w="116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39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 и 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3"/>
                          <w:jc w:val="center"/>
                        </w:trPr>
                        <w:tc>
                          <w:tcPr>
                            <w:tcW w:w="89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Диаметр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гладкой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части</w:t>
                            </w:r>
                          </w:p>
                        </w:tc>
                        <w:tc>
                          <w:tcPr>
                            <w:tcW w:w="8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для шпи-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лек типа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А</w:t>
                            </w:r>
                          </w:p>
                        </w:tc>
                        <w:tc>
                          <w:tcPr>
                            <w:tcW w:w="167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60"/>
                            </w:pPr>
                            <w:r>
                              <w:rPr>
                                <w:rStyle w:val="27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Style w:val="27"/>
                                <w:color w:val="000000"/>
                                <w:vertAlign w:val="sub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400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1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 xml:space="preserve">По ГОСТ </w:t>
                            </w: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>1S258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—73 и ГОСТ 19256 -73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9"/>
                          <w:jc w:val="center"/>
                        </w:trPr>
                        <w:tc>
                          <w:tcPr>
                            <w:tcW w:w="89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140"/>
                            </w:pPr>
                          </w:p>
                        </w:tc>
                        <w:tc>
                          <w:tcPr>
                            <w:tcW w:w="84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для шпи-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лек ти-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пов Б, В,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  <w:jc w:val="both"/>
                            </w:pPr>
                            <w:r>
                              <w:rPr>
                                <w:rStyle w:val="212pt"/>
                                <w:color w:val="000000"/>
                              </w:rPr>
                              <w:t>г, Д</w:t>
                            </w:r>
                          </w:p>
                        </w:tc>
                        <w:tc>
                          <w:tcPr>
                            <w:tcW w:w="54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ind w:left="220"/>
                            </w:pPr>
                            <w:r>
                              <w:rPr>
                                <w:rStyle w:val="27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Style w:val="27"/>
                                <w:color w:val="000000"/>
                                <w:vertAlign w:val="subscript"/>
                              </w:rPr>
                              <w:t>%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(пред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откл.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ind w:right="160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по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А12)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after="60" w:line="180" w:lineRule="exact"/>
                              <w:ind w:left="1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с крупным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before="60" w:line="18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шагом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6239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4"/>
                          <w:jc w:val="center"/>
                        </w:trPr>
                        <w:tc>
                          <w:tcPr>
                            <w:tcW w:w="89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2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с мелким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шагом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П4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154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9"/>
                          <w:jc w:val="center"/>
                        </w:trPr>
                        <w:tc>
                          <w:tcPr>
                            <w:tcW w:w="89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4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12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3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 64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152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3"/>
                          <w:jc w:val="center"/>
                        </w:trPr>
                        <w:tc>
                          <w:tcPr>
                            <w:tcW w:w="341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ind w:firstLine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 xml:space="preserve">Дна метр осевого отверстия </w:t>
                            </w:r>
                            <w:r>
                              <w:rPr>
                                <w:rStyle w:val="27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Style w:val="27"/>
                                <w:color w:val="000000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шпилек типов В, Г, Д</w:t>
                            </w:r>
                          </w:p>
                        </w:tc>
                        <w:tc>
                          <w:tcPr>
                            <w:tcW w:w="173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 и 20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741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right="980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3"/>
                          <w:jc w:val="center"/>
                        </w:trPr>
                        <w:tc>
                          <w:tcPr>
                            <w:tcW w:w="341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  <w:ind w:firstLine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Диаметр резьбы осевого отверстия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с</w:t>
                            </w:r>
                            <w:r>
                              <w:rPr>
                                <w:rStyle w:val="27pt"/>
                                <w:color w:val="000000"/>
                              </w:rPr>
                              <w:t>?4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 xml:space="preserve"> для шпилек типов В, Г, Д</w:t>
                            </w:r>
                          </w:p>
                        </w:tc>
                        <w:tc>
                          <w:tcPr>
                            <w:tcW w:w="173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М12 й М24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М24</w:t>
                            </w:r>
                          </w:p>
                        </w:tc>
                        <w:tc>
                          <w:tcPr>
                            <w:tcW w:w="2741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right="980"/>
                              <w:jc w:val="right"/>
                            </w:pPr>
                            <w:r>
                              <w:rPr>
                                <w:rStyle w:val="27"/>
                                <w:color w:val="000000"/>
                                <w:lang w:val="ru-RU" w:eastAsia="ru-RU"/>
                              </w:rPr>
                              <w:t>М2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3"/>
                          <w:jc w:val="center"/>
                        </w:trPr>
                        <w:tc>
                          <w:tcPr>
                            <w:tcW w:w="1744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ind w:firstLine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Диаметр раггоч-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ки осевого отвер-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стия для шпилек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типов В, Г, Д</w:t>
                            </w:r>
                          </w:p>
                        </w:tc>
                        <w:tc>
                          <w:tcPr>
                            <w:tcW w:w="167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7"/>
                                <w:color w:val="000000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173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17 и 32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741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right="980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8"/>
                          <w:jc w:val="center"/>
                        </w:trPr>
                        <w:tc>
                          <w:tcPr>
                            <w:tcW w:w="1744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right="980"/>
                              <w:jc w:val="right"/>
                            </w:pPr>
                          </w:p>
                        </w:tc>
                        <w:tc>
                          <w:tcPr>
                            <w:tcW w:w="167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7"/>
                                <w:color w:val="000000"/>
                              </w:rPr>
                              <w:t>d%</w:t>
                            </w:r>
                          </w:p>
                        </w:tc>
                        <w:tc>
                          <w:tcPr>
                            <w:tcW w:w="173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741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right="980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3"/>
                          <w:jc w:val="center"/>
                        </w:trPr>
                        <w:tc>
                          <w:tcPr>
                            <w:tcW w:w="341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9" w:lineRule="exact"/>
                              <w:ind w:firstLine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Диаметр цилиндрического выступа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7"/>
                                <w:color w:val="000000"/>
                              </w:rPr>
                              <w:t>di</w:t>
                            </w: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для ш пилек ти па Г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5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5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152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4"/>
                          <w:jc w:val="center"/>
                        </w:trPr>
                        <w:tc>
                          <w:tcPr>
                            <w:tcW w:w="341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9" w:lineRule="exact"/>
                              <w:ind w:firstLine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Диамет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 xml:space="preserve">р вписанной окружности </w:t>
                            </w:r>
                            <w:r>
                              <w:rPr>
                                <w:rStyle w:val="27"/>
                                <w:color w:val="000000"/>
                              </w:rPr>
                              <w:t>ds</w:t>
                            </w:r>
                            <w:r>
                              <w:rPr>
                                <w:rStyle w:val="27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для шпилек типа В</w:t>
                            </w:r>
                          </w:p>
                        </w:tc>
                        <w:tc>
                          <w:tcPr>
                            <w:tcW w:w="116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16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17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16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4"/>
                          <w:jc w:val="center"/>
                        </w:trPr>
                        <w:tc>
                          <w:tcPr>
                            <w:tcW w:w="341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  <w:ind w:firstLine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 xml:space="preserve">Диаметр описанной окружности </w:t>
                            </w:r>
                            <w:r>
                              <w:rPr>
                                <w:rStyle w:val="27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для Шпилек типа В</w:t>
                            </w:r>
                          </w:p>
                        </w:tc>
                        <w:tc>
                          <w:tcPr>
                            <w:tcW w:w="116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73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17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16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4"/>
                          <w:jc w:val="center"/>
                        </w:trPr>
                        <w:tc>
                          <w:tcPr>
                            <w:tcW w:w="341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  <w:ind w:firstLine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 xml:space="preserve">Радиус перехода </w:t>
                            </w:r>
                            <w:r>
                              <w:rPr>
                                <w:rStyle w:val="27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для шпилек ти-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пов Б, В, Г, Д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802" w:type="dxa"/>
                            <w:gridSpan w:val="11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31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9"/>
                          <w:jc w:val="center"/>
                        </w:trPr>
                        <w:tc>
                          <w:tcPr>
                            <w:tcW w:w="341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ind w:firstLine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Глубина расточки осевого отвер-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 xml:space="preserve">стия </w:t>
                            </w:r>
                            <w:r>
                              <w:rPr>
                                <w:rStyle w:val="27"/>
                                <w:color w:val="000000"/>
                              </w:rPr>
                              <w:t>hi</w:t>
                            </w: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для шпилек типов В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, Г, Д</w:t>
                            </w:r>
                          </w:p>
                        </w:tc>
                        <w:tc>
                          <w:tcPr>
                            <w:tcW w:w="173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741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5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9"/>
                          <w:jc w:val="center"/>
                        </w:trPr>
                        <w:tc>
                          <w:tcPr>
                            <w:tcW w:w="341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ind w:firstLine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Высота головки «под ключ» Л</w:t>
                            </w:r>
                            <w:r>
                              <w:rPr>
                                <w:rStyle w:val="25"/>
                                <w:color w:val="00000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Style w:val="25"/>
                                <w:color w:val="000000"/>
                                <w:vertAlign w:val="subscript"/>
                              </w:rPr>
                              <w:br/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для шпилек типа В</w:t>
                            </w:r>
                          </w:p>
                        </w:tc>
                        <w:tc>
                          <w:tcPr>
                            <w:tcW w:w="173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6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6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74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9"/>
                          <w:jc w:val="center"/>
                        </w:trPr>
                        <w:tc>
                          <w:tcPr>
                            <w:tcW w:w="341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ind w:firstLine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Глубина резьбы осевого отверстия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Аз Для шпилек типов В, Г, Д</w:t>
                            </w:r>
                          </w:p>
                        </w:tc>
                        <w:tc>
                          <w:tcPr>
                            <w:tcW w:w="173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30 и 50</w:t>
                            </w:r>
                          </w:p>
                        </w:tc>
                        <w:tc>
                          <w:tcPr>
                            <w:tcW w:w="2920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741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5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9"/>
                          <w:jc w:val="center"/>
                        </w:trPr>
                        <w:tc>
                          <w:tcPr>
                            <w:tcW w:w="229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  <w:ind w:firstLine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Ра змер «под ключ»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для шпилек типа В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7"/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(пред,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откл. поЛ12)</w:t>
                            </w:r>
                          </w:p>
                        </w:tc>
                        <w:tc>
                          <w:tcPr>
                            <w:tcW w:w="116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73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17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16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9"/>
                          <w:jc w:val="center"/>
                        </w:trPr>
                        <w:tc>
                          <w:tcPr>
                            <w:tcW w:w="2292" w:type="dxa"/>
                            <w:gridSpan w:val="3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ind w:firstLine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Длина ввинчиваемо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го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 xml:space="preserve">резьбового конца </w:t>
                            </w:r>
                            <w:r>
                              <w:rPr>
                                <w:rStyle w:val="27"/>
                                <w:color w:val="000000"/>
                                <w:lang w:val="ru-RU" w:eastAsia="ru-RU"/>
                              </w:rPr>
                              <w:t>Ь</w:t>
                            </w:r>
                            <w:r>
                              <w:rPr>
                                <w:rStyle w:val="27"/>
                                <w:color w:val="000000"/>
                                <w:vertAlign w:val="subscript"/>
                                <w:lang w:val="ru-RU" w:eastAsia="ru-RU"/>
                              </w:rPr>
                              <w:t>{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номин.</w:t>
                            </w:r>
                          </w:p>
                        </w:tc>
                        <w:tc>
                          <w:tcPr>
                            <w:tcW w:w="116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90 | 95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4664" w:type="dxa"/>
                            <w:gridSpan w:val="8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105 | ПО 125 135 150 | 160 | 170 | 190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220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9"/>
                          <w:jc w:val="center"/>
                        </w:trPr>
                        <w:tc>
                          <w:tcPr>
                            <w:tcW w:w="2292" w:type="dxa"/>
                            <w:gridSpan w:val="3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пред. откл.</w:t>
                            </w:r>
                          </w:p>
                        </w:tc>
                        <w:tc>
                          <w:tcPr>
                            <w:tcW w:w="7400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+4,0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4"/>
                          <w:jc w:val="center"/>
                        </w:trPr>
                        <w:tc>
                          <w:tcPr>
                            <w:tcW w:w="2292" w:type="dxa"/>
                            <w:gridSpan w:val="3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ind w:firstLine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Высота цилиндричес-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кого выступа /</w:t>
                            </w:r>
                            <w:r>
                              <w:rPr>
                                <w:rStyle w:val="25"/>
                                <w:color w:val="00000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 xml:space="preserve"> для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62"/>
                                <w:color w:val="000000"/>
                              </w:rPr>
                              <w:t xml:space="preserve">шпилек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типа Г</w:t>
                            </w: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при нареза-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нии резьбы</w:t>
                            </w:r>
                          </w:p>
                        </w:tc>
                        <w:tc>
                          <w:tcPr>
                            <w:tcW w:w="7400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4"/>
                          <w:jc w:val="center"/>
                        </w:trPr>
                        <w:tc>
                          <w:tcPr>
                            <w:tcW w:w="2292" w:type="dxa"/>
                            <w:gridSpan w:val="3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1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при накат-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ке резьбы</w:t>
                            </w:r>
                          </w:p>
                        </w:tc>
                        <w:tc>
                          <w:tcPr>
                            <w:tcW w:w="173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322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339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8"/>
                          <w:jc w:val="center"/>
                        </w:trPr>
                        <w:tc>
                          <w:tcPr>
                            <w:tcW w:w="3418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ind w:firstLine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 xml:space="preserve">Высота головки </w:t>
                            </w:r>
                            <w:r>
                              <w:rPr>
                                <w:rStyle w:val="27"/>
                                <w:color w:val="000000"/>
                              </w:rPr>
                              <w:t>h</w:t>
                            </w: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для шпилек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типа В</w:t>
                            </w:r>
                          </w:p>
                        </w:tc>
                        <w:tc>
                          <w:tcPr>
                            <w:tcW w:w="173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16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116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180</w:t>
                            </w:r>
                          </w:p>
                        </w:tc>
                      </w:tr>
                    </w:tbl>
                    <w:p w:rsidR="00000000" w:rsidRDefault="008A38B9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3600" behindDoc="0" locked="0" layoutInCell="1" allowOverlap="1">
                <wp:simplePos x="0" y="0"/>
                <wp:positionH relativeFrom="margin">
                  <wp:posOffset>34925</wp:posOffset>
                </wp:positionH>
                <wp:positionV relativeFrom="paragraph">
                  <wp:posOffset>6844030</wp:posOffset>
                </wp:positionV>
                <wp:extent cx="6847205" cy="682625"/>
                <wp:effectExtent l="0" t="0" r="4445" b="635"/>
                <wp:wrapNone/>
                <wp:docPr id="18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21ptExact"/>
                                <w:color w:val="000000"/>
                              </w:rPr>
                              <w:t>Примечания: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799"/>
                              </w:tabs>
                              <w:spacing w:line="179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Шпильки с размерами, заключенными в скобки, по возможности не применять.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767"/>
                              </w:tabs>
                              <w:spacing w:line="179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Диаметр гладкой части </w:t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t>di</w:t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шпилек типа А с мелкой резьбой, выполняемой накаткой, при </w:t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>&gt;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52 мм должен быть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равен с{ еднему диаметру резьб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ы Допускается диаметр гладкой части шпилек </w:t>
                            </w:r>
                            <w:r>
                              <w:rPr>
                                <w:rStyle w:val="2Exact0"/>
                                <w:color w:val="000000"/>
                                <w:lang w:val="ru-RU" w:eastAsia="ru-RU"/>
                              </w:rPr>
                              <w:t>п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 пов Б, В, Г и Д выполнять размером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 xml:space="preserve">среднего диаметра резьбы, выполненной </w:t>
                            </w:r>
                            <w:r>
                              <w:rPr>
                                <w:rStyle w:val="29"/>
                                <w:color w:val="000000"/>
                              </w:rPr>
                              <w:t xml:space="preserve">методе м 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накатки.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tabs>
                                <w:tab w:val="left" w:pos="774"/>
                              </w:tabs>
                              <w:spacing w:line="18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Размеры радиусов перехода </w:t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и концевых фасок не распространяются на шпильки резьба которых выполняет-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2.75pt;margin-top:538.9pt;width:539.15pt;height:53.75pt;z-index:251673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DP4sA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ind w:firstLine="560"/>
                        <w:jc w:val="both"/>
                      </w:pPr>
                      <w:r>
                        <w:rPr>
                          <w:rStyle w:val="21ptExact"/>
                          <w:color w:val="000000"/>
                        </w:rPr>
                        <w:t>Примечания: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799"/>
                        </w:tabs>
                        <w:spacing w:line="179" w:lineRule="exact"/>
                        <w:ind w:firstLine="560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Шпильки с размерами, заключенными в скобки, по возможности не применять.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767"/>
                        </w:tabs>
                        <w:spacing w:line="179" w:lineRule="exact"/>
                        <w:ind w:firstLine="560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 xml:space="preserve">Диаметр гладкой части </w:t>
                      </w:r>
                      <w:r>
                        <w:rPr>
                          <w:rStyle w:val="2Exact0"/>
                          <w:color w:val="000000"/>
                        </w:rPr>
                        <w:t>di</w:t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Style w:val="2Exact"/>
                          <w:color w:val="000000"/>
                        </w:rPr>
                        <w:t xml:space="preserve">шпилек типа А с мелкой резьбой, выполняемой накаткой, при </w:t>
                      </w:r>
                      <w:r>
                        <w:rPr>
                          <w:rStyle w:val="2Exact0"/>
                          <w:color w:val="000000"/>
                        </w:rPr>
                        <w:t>d</w:t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>&gt;</w:t>
                      </w:r>
                      <w:r>
                        <w:rPr>
                          <w:rStyle w:val="2Exact"/>
                          <w:color w:val="000000"/>
                        </w:rPr>
                        <w:t>52 мм должен быть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равен с{ еднему диаметру резьб</w:t>
                      </w:r>
                      <w:r>
                        <w:rPr>
                          <w:rStyle w:val="2Exact"/>
                          <w:color w:val="000000"/>
                        </w:rPr>
                        <w:t xml:space="preserve">ы Допускается диаметр гладкой части шпилек </w:t>
                      </w:r>
                      <w:r>
                        <w:rPr>
                          <w:rStyle w:val="2Exact0"/>
                          <w:color w:val="000000"/>
                          <w:lang w:val="ru-RU" w:eastAsia="ru-RU"/>
                        </w:rPr>
                        <w:t>п</w:t>
                      </w:r>
                      <w:r>
                        <w:rPr>
                          <w:rStyle w:val="2Exact"/>
                          <w:color w:val="000000"/>
                        </w:rPr>
                        <w:t xml:space="preserve"> пов Б, В, Г и Д выполнять размером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 xml:space="preserve">среднего диаметра резьбы, выполненной </w:t>
                      </w:r>
                      <w:r>
                        <w:rPr>
                          <w:rStyle w:val="29"/>
                          <w:color w:val="000000"/>
                        </w:rPr>
                        <w:t xml:space="preserve">методе м </w:t>
                      </w:r>
                      <w:r>
                        <w:rPr>
                          <w:rStyle w:val="2Exact"/>
                          <w:color w:val="000000"/>
                        </w:rPr>
                        <w:t>накатки.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2"/>
                        </w:numPr>
                        <w:shd w:val="clear" w:color="auto" w:fill="auto"/>
                        <w:tabs>
                          <w:tab w:val="left" w:pos="774"/>
                        </w:tabs>
                        <w:spacing w:line="180" w:lineRule="exact"/>
                        <w:ind w:firstLine="560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 xml:space="preserve">Размеры радиусов перехода </w:t>
                      </w:r>
                      <w:r>
                        <w:rPr>
                          <w:rStyle w:val="2Exact0"/>
                          <w:color w:val="000000"/>
                        </w:rPr>
                        <w:t>R</w:t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Style w:val="2Exact"/>
                          <w:color w:val="000000"/>
                        </w:rPr>
                        <w:t>и концевых фасок не распространяются на шпильки резьба которых выполняет-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462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7562850</wp:posOffset>
                </wp:positionV>
                <wp:extent cx="6903720" cy="682625"/>
                <wp:effectExtent l="635" t="0" r="1270" b="0"/>
                <wp:wrapNone/>
                <wp:docPr id="18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ся методом н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акатки.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864"/>
                              </w:tabs>
                              <w:spacing w:line="179" w:lineRule="exact"/>
                              <w:ind w:left="620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Длину ввинчиваемого резьбового конца допускается выполнять равной 1,6 </w:t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или 1,8 </w:t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на шпильках всех типов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859"/>
                              </w:tabs>
                              <w:spacing w:line="179" w:lineRule="exact"/>
                              <w:ind w:left="620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Допускается на шпильках типов Г и Д не делать расточку осевого отверстия </w:t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>d</w:t>
                            </w:r>
                            <w:r>
                              <w:rPr>
                                <w:rStyle w:val="2Exact"/>
                                <w:color w:val="000000"/>
                                <w:vertAlign w:val="subscript"/>
                                <w:lang w:val="en-US" w:eastAsia="en-US"/>
                              </w:rPr>
                              <w:t>6</w:t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 xml:space="preserve">, 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при этом на шпильках типа Г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ind w:left="4800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высоте </w:t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t>U,</w:t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равной удвоенному ша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гу резьбы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ind w:left="4800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осевое отверстие выполнять диаметром </w:t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t>d$„</w:t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равным 6,7 мм для шпи-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ind w:left="7480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по ГОСТ 47</w:t>
                            </w:r>
                            <w:r>
                              <w:rPr>
                                <w:rStyle w:val="2Exact2"/>
                                <w:color w:val="000000"/>
                                <w:vertAlign w:val="superscript"/>
                              </w:rPr>
                              <w:t>г</w:t>
                            </w:r>
                            <w:r>
                              <w:rPr>
                                <w:rStyle w:val="2Exact2"/>
                                <w:color w:val="000000"/>
                              </w:rPr>
                              <w:t>51—73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.05pt;margin-top:595.5pt;width:543.6pt;height:53.75pt;z-index:25167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0BBsA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ся методом н</w:t>
                      </w:r>
                      <w:r>
                        <w:rPr>
                          <w:rStyle w:val="2Exact"/>
                          <w:color w:val="000000"/>
                        </w:rPr>
                        <w:t>акатки.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864"/>
                        </w:tabs>
                        <w:spacing w:line="179" w:lineRule="exact"/>
                        <w:ind w:left="620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 xml:space="preserve">Длину ввинчиваемого резьбового конца допускается выполнять равной 1,6 </w:t>
                      </w:r>
                      <w:r>
                        <w:rPr>
                          <w:rStyle w:val="2Exact0"/>
                          <w:color w:val="000000"/>
                        </w:rPr>
                        <w:t>d</w:t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Style w:val="2Exact"/>
                          <w:color w:val="000000"/>
                        </w:rPr>
                        <w:t xml:space="preserve">или 1,8 </w:t>
                      </w:r>
                      <w:r>
                        <w:rPr>
                          <w:rStyle w:val="2Exact0"/>
                          <w:color w:val="000000"/>
                        </w:rPr>
                        <w:t>d</w:t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Style w:val="2Exact"/>
                          <w:color w:val="000000"/>
                        </w:rPr>
                        <w:t>на шпильках всех типов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859"/>
                        </w:tabs>
                        <w:spacing w:line="179" w:lineRule="exact"/>
                        <w:ind w:left="620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 xml:space="preserve">Допускается на шпильках типов Г и Д не делать расточку осевого отверстия </w:t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>d</w:t>
                      </w:r>
                      <w:r>
                        <w:rPr>
                          <w:rStyle w:val="2Exact"/>
                          <w:color w:val="000000"/>
                          <w:vertAlign w:val="subscript"/>
                          <w:lang w:val="en-US" w:eastAsia="en-US"/>
                        </w:rPr>
                        <w:t>6</w:t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 xml:space="preserve">, </w:t>
                      </w:r>
                      <w:r>
                        <w:rPr>
                          <w:rStyle w:val="2Exact"/>
                          <w:color w:val="000000"/>
                        </w:rPr>
                        <w:t>при этом на шпильках типа Г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ind w:left="4800"/>
                      </w:pPr>
                      <w:r>
                        <w:rPr>
                          <w:rStyle w:val="2Exact"/>
                          <w:color w:val="000000"/>
                        </w:rPr>
                        <w:t xml:space="preserve">высоте </w:t>
                      </w:r>
                      <w:r>
                        <w:rPr>
                          <w:rStyle w:val="2Exact0"/>
                          <w:color w:val="000000"/>
                        </w:rPr>
                        <w:t>U,</w:t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Style w:val="2Exact"/>
                          <w:color w:val="000000"/>
                        </w:rPr>
                        <w:t>равной удвоенному ша</w:t>
                      </w:r>
                      <w:r>
                        <w:rPr>
                          <w:rStyle w:val="2Exact"/>
                          <w:color w:val="000000"/>
                        </w:rPr>
                        <w:t>гу резьбы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ind w:left="4800"/>
                      </w:pPr>
                      <w:r>
                        <w:rPr>
                          <w:rStyle w:val="2Exact"/>
                          <w:color w:val="000000"/>
                        </w:rPr>
                        <w:t xml:space="preserve">осевое отверстие выполнять диаметром </w:t>
                      </w:r>
                      <w:r>
                        <w:rPr>
                          <w:rStyle w:val="2Exact0"/>
                          <w:color w:val="000000"/>
                        </w:rPr>
                        <w:t>d$„</w:t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Style w:val="2Exact"/>
                          <w:color w:val="000000"/>
                        </w:rPr>
                        <w:t>равным 6,7 мм для шпи-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ind w:left="7480"/>
                      </w:pPr>
                      <w:r>
                        <w:rPr>
                          <w:rStyle w:val="2Exact"/>
                          <w:color w:val="000000"/>
                        </w:rPr>
                        <w:t>по ГОСТ 47</w:t>
                      </w:r>
                      <w:r>
                        <w:rPr>
                          <w:rStyle w:val="2Exact2"/>
                          <w:color w:val="000000"/>
                          <w:vertAlign w:val="superscript"/>
                        </w:rPr>
                        <w:t>г</w:t>
                      </w:r>
                      <w:r>
                        <w:rPr>
                          <w:rStyle w:val="2Exact2"/>
                          <w:color w:val="000000"/>
                        </w:rPr>
                        <w:t>51—73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5648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7908290</wp:posOffset>
                </wp:positionV>
                <wp:extent cx="4549775" cy="796290"/>
                <wp:effectExtent l="0" t="2540" r="0" b="3810"/>
                <wp:wrapNone/>
                <wp:docPr id="18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775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цилиндрический выступ допускается выполнять по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762"/>
                              </w:tabs>
                              <w:spacing w:line="179" w:lineRule="exact"/>
                              <w:ind w:firstLine="600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Допускается на шпильках типов В, Г и Д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лек МЗО и М36 и 8,5 мм для шпилек М42 и М48, размеры гнезда под рым-болт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844"/>
                              </w:tabs>
                              <w:spacing w:line="179" w:lineRule="exact"/>
                              <w:ind w:left="600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Допускается уменьшение диаметра </w:t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Style w:val="2Exact0"/>
                                <w:color w:val="000000"/>
                                <w:vertAlign w:val="subscript"/>
                              </w:rPr>
                              <w:t>7</w:t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на величину шага резьбы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762"/>
                              </w:tabs>
                              <w:spacing w:line="179" w:lineRule="exact"/>
                              <w:ind w:right="1480" w:firstLine="600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Допускается для шпилек типов В, Г, Д с номинальным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до под рым-болт те выполнять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6600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^2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2" type="#_x0000_t202" style="position:absolute;margin-left:.5pt;margin-top:622.7pt;width:358.25pt;height:62.7pt;z-index:25167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MQtA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цилиндрический выступ допускается выполнять по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762"/>
                        </w:tabs>
                        <w:spacing w:line="179" w:lineRule="exact"/>
                        <w:ind w:firstLine="600"/>
                      </w:pPr>
                      <w:r>
                        <w:rPr>
                          <w:rStyle w:val="2Exact"/>
                          <w:color w:val="000000"/>
                        </w:rPr>
                        <w:t>Допускается на шпильках типов В, Г и Д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лек МЗО и М36 и 8,5 мм для шпилек М42 и М48, размеры гнезда под рым-болт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844"/>
                        </w:tabs>
                        <w:spacing w:line="179" w:lineRule="exact"/>
                        <w:ind w:left="600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 xml:space="preserve">Допускается уменьшение диаметра </w:t>
                      </w:r>
                      <w:r>
                        <w:rPr>
                          <w:rStyle w:val="2Exact0"/>
                          <w:color w:val="000000"/>
                        </w:rPr>
                        <w:t>d</w:t>
                      </w:r>
                      <w:r>
                        <w:rPr>
                          <w:rStyle w:val="2Exact0"/>
                          <w:color w:val="000000"/>
                          <w:vertAlign w:val="subscript"/>
                        </w:rPr>
                        <w:t>7</w:t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Style w:val="2Exact"/>
                          <w:color w:val="000000"/>
                        </w:rPr>
                        <w:t>на величину шага резьбы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762"/>
                        </w:tabs>
                        <w:spacing w:line="179" w:lineRule="exact"/>
                        <w:ind w:right="1480" w:firstLine="600"/>
                      </w:pPr>
                      <w:r>
                        <w:rPr>
                          <w:rStyle w:val="2Exact"/>
                          <w:color w:val="000000"/>
                        </w:rPr>
                        <w:t>Допускается для шпилек типов В, Г, Д с номинальным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до под рым-болт те выполнять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  <w:ind w:left="6600"/>
                      </w:pPr>
                      <w:r>
                        <w:rPr>
                          <w:rStyle w:val="2Exact"/>
                          <w:color w:val="000000"/>
                        </w:rPr>
                        <w:t>^2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6672" behindDoc="0" locked="0" layoutInCell="1" allowOverlap="1">
                <wp:simplePos x="0" y="0"/>
                <wp:positionH relativeFrom="margin">
                  <wp:posOffset>3765550</wp:posOffset>
                </wp:positionH>
                <wp:positionV relativeFrom="paragraph">
                  <wp:posOffset>8336915</wp:posOffset>
                </wp:positionV>
                <wp:extent cx="3138805" cy="114300"/>
                <wp:effectExtent l="3175" t="2540" r="1270" b="0"/>
                <wp:wrapNone/>
                <wp:docPr id="18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диаметром резьбы до М60 осевое отверстие с?</w:t>
                            </w:r>
                            <w:r>
                              <w:rPr>
                                <w:rStyle w:val="2Exact"/>
                                <w:color w:val="00000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 и гнез-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3" type="#_x0000_t202" style="position:absolute;margin-left:296.5pt;margin-top:656.45pt;width:247.15pt;height:9pt;z-index:251676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диаметром резьбы до М60 осевое отверстие с?</w:t>
                      </w:r>
                      <w:r>
                        <w:rPr>
                          <w:rStyle w:val="2Exact"/>
                          <w:color w:val="000000"/>
                          <w:vertAlign w:val="subscript"/>
                        </w:rPr>
                        <w:t>3</w:t>
                      </w:r>
                      <w:r>
                        <w:rPr>
                          <w:rStyle w:val="2Exact"/>
                          <w:color w:val="000000"/>
                        </w:rPr>
                        <w:t xml:space="preserve"> и гнез-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7696" behindDoc="0" locked="0" layoutInCell="1" allowOverlap="1">
                <wp:simplePos x="0" y="0"/>
                <wp:positionH relativeFrom="margin">
                  <wp:posOffset>335280</wp:posOffset>
                </wp:positionH>
                <wp:positionV relativeFrom="paragraph">
                  <wp:posOffset>8670290</wp:posOffset>
                </wp:positionV>
                <wp:extent cx="5189220" cy="114300"/>
                <wp:effectExtent l="1905" t="2540" r="0" b="0"/>
                <wp:wrapNone/>
                <wp:docPr id="18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2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 Неуказанные предельные отклонения размеров Н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14, </w:t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 xml:space="preserve">hl4, 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±—тр </w:t>
                            </w:r>
                            <w:r>
                              <w:rPr>
                                <w:rStyle w:val="2Exact"/>
                                <w:color w:val="000000"/>
                                <w:vertAlign w:val="superscript"/>
                              </w:rPr>
                              <w:t>по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 xml:space="preserve"> ГОСТ 25670— 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margin-left:26.4pt;margin-top:682.7pt;width:408.6pt;height:9pt;z-index:251677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12sQIAALQ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 Неуказанные предельные отклонения размеров Н</w:t>
                      </w:r>
                      <w:r>
                        <w:rPr>
                          <w:rStyle w:val="2Exact"/>
                          <w:color w:val="000000"/>
                        </w:rPr>
                        <w:t xml:space="preserve">14, </w:t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 xml:space="preserve">hl4, </w:t>
                      </w:r>
                      <w:r>
                        <w:rPr>
                          <w:rStyle w:val="2Exact"/>
                          <w:color w:val="000000"/>
                        </w:rPr>
                        <w:t xml:space="preserve">±—тр </w:t>
                      </w:r>
                      <w:r>
                        <w:rPr>
                          <w:rStyle w:val="2Exact"/>
                          <w:color w:val="000000"/>
                          <w:vertAlign w:val="superscript"/>
                        </w:rPr>
                        <w:t>по</w:t>
                      </w:r>
                      <w:r>
                        <w:rPr>
                          <w:rStyle w:val="2Exact"/>
                          <w:color w:val="000000"/>
                        </w:rPr>
                        <w:t xml:space="preserve"> ГОСТ 25670— 83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579" w:lineRule="exact"/>
        <w:rPr>
          <w:color w:val="auto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150" w:right="474" w:bottom="1150" w:left="549" w:header="0" w:footer="3" w:gutter="0"/>
          <w:cols w:space="720"/>
          <w:noEndnote/>
          <w:docGrid w:linePitch="360"/>
        </w:sectPr>
      </w:pPr>
    </w:p>
    <w:p w:rsidR="00000000" w:rsidRDefault="00E767AD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78720" behindDoc="0" locked="0" layoutInCell="1" allowOverlap="1">
                <wp:simplePos x="0" y="0"/>
                <wp:positionH relativeFrom="margin">
                  <wp:posOffset>199390</wp:posOffset>
                </wp:positionH>
                <wp:positionV relativeFrom="paragraph">
                  <wp:posOffset>0</wp:posOffset>
                </wp:positionV>
                <wp:extent cx="6228715" cy="7842250"/>
                <wp:effectExtent l="0" t="0" r="1270" b="0"/>
                <wp:wrapNone/>
                <wp:docPr id="17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715" cy="784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77"/>
                              <w:gridCol w:w="285"/>
                              <w:gridCol w:w="285"/>
                              <w:gridCol w:w="285"/>
                              <w:gridCol w:w="292"/>
                              <w:gridCol w:w="292"/>
                              <w:gridCol w:w="292"/>
                              <w:gridCol w:w="413"/>
                              <w:gridCol w:w="421"/>
                              <w:gridCol w:w="413"/>
                              <w:gridCol w:w="413"/>
                              <w:gridCol w:w="413"/>
                              <w:gridCol w:w="421"/>
                              <w:gridCol w:w="221"/>
                              <w:gridCol w:w="285"/>
                              <w:gridCol w:w="228"/>
                              <w:gridCol w:w="285"/>
                              <w:gridCol w:w="285"/>
                              <w:gridCol w:w="292"/>
                              <w:gridCol w:w="406"/>
                              <w:gridCol w:w="421"/>
                              <w:gridCol w:w="413"/>
                              <w:gridCol w:w="421"/>
                              <w:gridCol w:w="421"/>
                              <w:gridCol w:w="406"/>
                              <w:gridCol w:w="421"/>
                              <w:gridCol w:w="399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6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1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14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14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16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16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both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г-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both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00" w:lineRule="exact"/>
                                    <w:jc w:val="both"/>
                                  </w:pPr>
                                  <w:r>
                                    <w:rPr>
                                      <w:rStyle w:val="210pt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80" w:lineRule="exact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00" w:lineRule="exact"/>
                                    <w:jc w:val="center"/>
                                  </w:pPr>
                                  <w:r>
                                    <w:rPr>
                                      <w:rStyle w:val="210pt"/>
                                      <w:color w:val="000000"/>
                                    </w:rPr>
                                    <w:t>__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9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9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—•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80" w:lineRule="exact"/>
                                  </w:pPr>
                                  <w:r>
                                    <w:rPr>
                                      <w:rStyle w:val="24pt"/>
                                      <w:color w:val="000000"/>
                                    </w:rPr>
                                    <w:t>_г-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00" w:lineRule="exact"/>
                                    <w:ind w:left="140"/>
                                  </w:pPr>
                                  <w:r>
                                    <w:rPr>
                                      <w:rStyle w:val="210pt"/>
                                      <w:color w:val="00000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14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16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•**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00" w:lineRule="exact"/>
                                    <w:ind w:left="160"/>
                                  </w:pPr>
                                  <w:r>
                                    <w:rPr>
                                      <w:rStyle w:val="210pt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5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after="60"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75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before="60"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Ой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2"/>
                                      <w:color w:val="000000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0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310" w:lineRule="exact"/>
                                  </w:pPr>
                                  <w:r>
                                    <w:rPr>
                                      <w:rStyle w:val="210pt2"/>
                                      <w:color w:val="000000"/>
                                    </w:rPr>
                                    <w:t>90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31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85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31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——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1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7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5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2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8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4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16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4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  <w:ind w:left="160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80" w:lineRule="exact"/>
                                    <w:ind w:left="160"/>
                                  </w:pPr>
                                  <w:r>
                                    <w:rPr>
                                      <w:rStyle w:val="24pt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tabs>
                                      <w:tab w:val="left" w:leader="underscore" w:pos="86"/>
                                    </w:tabs>
                                    <w:spacing w:line="200" w:lineRule="exact"/>
                                    <w:jc w:val="both"/>
                                  </w:pPr>
                                  <w:r>
                                    <w:rPr>
                                      <w:rStyle w:val="210pt"/>
                                      <w:color w:val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ш4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5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  <w:ind w:left="140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0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16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9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after="60"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700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before="60"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№Л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*—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  <w:ind w:left="140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16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4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16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“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both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00" w:lineRule="exact"/>
                                  </w:pPr>
                                  <w:r>
                                    <w:rPr>
                                      <w:rStyle w:val="210pt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tabs>
                                      <w:tab w:val="left" w:leader="underscore" w:pos="107"/>
                                    </w:tabs>
                                    <w:spacing w:line="200" w:lineRule="exact"/>
                                    <w:jc w:val="both"/>
                                  </w:pPr>
                                  <w:r>
                                    <w:rPr>
                                      <w:rStyle w:val="210pt"/>
                                      <w:color w:val="000000"/>
                                    </w:rPr>
                                    <w:t>,</w:t>
                                  </w:r>
                                  <w:r>
                                    <w:rPr>
                                      <w:rStyle w:val="210pt"/>
                                      <w:color w:val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tabs>
                                      <w:tab w:val="left" w:leader="underscore" w:pos="121"/>
                                    </w:tabs>
                                    <w:spacing w:line="200" w:lineRule="exact"/>
                                    <w:jc w:val="both"/>
                                  </w:pPr>
                                  <w:r>
                                    <w:rPr>
                                      <w:rStyle w:val="210pt"/>
                                      <w:color w:val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80" w:lineRule="exact"/>
                                    <w:jc w:val="center"/>
                                  </w:pPr>
                                  <w:r>
                                    <w:rPr>
                                      <w:rStyle w:val="24pt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00" w:lineRule="exact"/>
                                    <w:jc w:val="center"/>
                                  </w:pPr>
                                  <w:r>
                                    <w:rPr>
                                      <w:rStyle w:val="210pt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2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  <w:ind w:left="160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56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after="60"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230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before="60"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  <w:ind w:left="160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2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4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8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7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9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  <w:ind w:left="160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8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  <w:ind w:left="140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8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14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лл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4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righ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  <w:ind w:left="140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6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  <w:ind w:left="160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20"/>
                              </w:trPr>
                              <w:tc>
                                <w:tcPr>
                                  <w:tcW w:w="6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after="60" w:line="200" w:lineRule="exact"/>
                                  </w:pPr>
                                  <w:r>
                                    <w:rPr>
                                      <w:rStyle w:val="210pt2"/>
                                      <w:color w:val="000000"/>
                                    </w:rPr>
                                    <w:t>340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before="60"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  <w:jc w:val="both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1^—*»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40" w:lineRule="exact"/>
                                  </w:pPr>
                                  <w:r>
                                    <w:rPr>
                                      <w:rStyle w:val="212pt3"/>
                                      <w:color w:val="000000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margin-left:15.7pt;margin-top:0;width:490.45pt;height:617.5pt;z-index:251678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cytQ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77"/>
                        <w:gridCol w:w="285"/>
                        <w:gridCol w:w="285"/>
                        <w:gridCol w:w="285"/>
                        <w:gridCol w:w="292"/>
                        <w:gridCol w:w="292"/>
                        <w:gridCol w:w="292"/>
                        <w:gridCol w:w="413"/>
                        <w:gridCol w:w="421"/>
                        <w:gridCol w:w="413"/>
                        <w:gridCol w:w="413"/>
                        <w:gridCol w:w="413"/>
                        <w:gridCol w:w="421"/>
                        <w:gridCol w:w="221"/>
                        <w:gridCol w:w="285"/>
                        <w:gridCol w:w="228"/>
                        <w:gridCol w:w="285"/>
                        <w:gridCol w:w="285"/>
                        <w:gridCol w:w="292"/>
                        <w:gridCol w:w="406"/>
                        <w:gridCol w:w="421"/>
                        <w:gridCol w:w="413"/>
                        <w:gridCol w:w="421"/>
                        <w:gridCol w:w="421"/>
                        <w:gridCol w:w="406"/>
                        <w:gridCol w:w="421"/>
                        <w:gridCol w:w="399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6"/>
                        </w:trPr>
                        <w:tc>
                          <w:tcPr>
                            <w:tcW w:w="67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1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14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14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16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16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both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г-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both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00" w:lineRule="exact"/>
                              <w:jc w:val="both"/>
                            </w:pPr>
                            <w:r>
                              <w:rPr>
                                <w:rStyle w:val="210pt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80" w:lineRule="exact"/>
                              <w:jc w:val="center"/>
                            </w:pPr>
                            <w:r>
                              <w:rPr>
                                <w:rStyle w:val="24pt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00" w:lineRule="exact"/>
                              <w:jc w:val="center"/>
                            </w:pPr>
                            <w:r>
                              <w:rPr>
                                <w:rStyle w:val="210pt"/>
                                <w:color w:val="000000"/>
                              </w:rPr>
                              <w:t>__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9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9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—•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80" w:lineRule="exact"/>
                            </w:pPr>
                            <w:r>
                              <w:rPr>
                                <w:rStyle w:val="24pt"/>
                                <w:color w:val="000000"/>
                              </w:rPr>
                              <w:t>_г-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00" w:lineRule="exact"/>
                              <w:ind w:left="140"/>
                            </w:pPr>
                            <w:r>
                              <w:rPr>
                                <w:rStyle w:val="210pt"/>
                                <w:color w:val="00000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14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16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•**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00" w:lineRule="exact"/>
                              <w:ind w:left="160"/>
                            </w:pPr>
                            <w:r>
                              <w:rPr>
                                <w:rStyle w:val="210pt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5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after="60"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75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before="60"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Ой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2"/>
                                <w:color w:val="000000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0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310" w:lineRule="exact"/>
                            </w:pPr>
                            <w:r>
                              <w:rPr>
                                <w:rStyle w:val="210pt2"/>
                                <w:color w:val="000000"/>
                              </w:rPr>
                              <w:t>90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31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85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31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——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1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7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5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2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8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4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16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4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  <w:ind w:left="160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80" w:lineRule="exact"/>
                              <w:ind w:left="160"/>
                            </w:pPr>
                            <w:r>
                              <w:rPr>
                                <w:rStyle w:val="24pt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tabs>
                                <w:tab w:val="left" w:leader="underscore" w:pos="86"/>
                              </w:tabs>
                              <w:spacing w:line="200" w:lineRule="exact"/>
                              <w:jc w:val="both"/>
                            </w:pPr>
                            <w:r>
                              <w:rPr>
                                <w:rStyle w:val="210pt"/>
                                <w:color w:val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ш4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5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  <w:ind w:left="140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0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16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9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after="60"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700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before="60"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№Л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*—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  <w:ind w:left="140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16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4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16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“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both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210pt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tabs>
                                <w:tab w:val="left" w:leader="underscore" w:pos="107"/>
                              </w:tabs>
                              <w:spacing w:line="200" w:lineRule="exact"/>
                              <w:jc w:val="both"/>
                            </w:pPr>
                            <w:r>
                              <w:rPr>
                                <w:rStyle w:val="210pt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Style w:val="210pt"/>
                                <w:color w:val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tabs>
                                <w:tab w:val="left" w:leader="underscore" w:pos="121"/>
                              </w:tabs>
                              <w:spacing w:line="200" w:lineRule="exact"/>
                              <w:jc w:val="both"/>
                            </w:pPr>
                            <w:r>
                              <w:rPr>
                                <w:rStyle w:val="210pt"/>
                                <w:color w:val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80" w:lineRule="exact"/>
                              <w:jc w:val="center"/>
                            </w:pPr>
                            <w:r>
                              <w:rPr>
                                <w:rStyle w:val="24pt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00" w:lineRule="exact"/>
                              <w:jc w:val="center"/>
                            </w:pPr>
                            <w:r>
                              <w:rPr>
                                <w:rStyle w:val="210pt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_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2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  <w:ind w:left="160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56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after="60"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230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before="60"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413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  <w:ind w:left="160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2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4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8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7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9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  <w:ind w:left="160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8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  <w:ind w:left="140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8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14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лл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4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righ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  <w:ind w:left="140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6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  <w:ind w:left="160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20"/>
                        </w:trPr>
                        <w:tc>
                          <w:tcPr>
                            <w:tcW w:w="6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after="60" w:line="200" w:lineRule="exact"/>
                            </w:pPr>
                            <w:r>
                              <w:rPr>
                                <w:rStyle w:val="210pt2"/>
                                <w:color w:val="000000"/>
                              </w:rPr>
                              <w:t>340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before="60"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  <w:jc w:val="both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1^—*»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212pt3"/>
                                <w:color w:val="000000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1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9744" behindDoc="0" locked="0" layoutInCell="1" allowOverlap="1">
                <wp:simplePos x="0" y="0"/>
                <wp:positionH relativeFrom="margin">
                  <wp:posOffset>6565265</wp:posOffset>
                </wp:positionH>
                <wp:positionV relativeFrom="paragraph">
                  <wp:posOffset>6917055</wp:posOffset>
                </wp:positionV>
                <wp:extent cx="130175" cy="231140"/>
                <wp:effectExtent l="2540" t="1905" r="635" b="0"/>
                <wp:wrapNone/>
                <wp:docPr id="17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32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3Exact0"/>
                                <w:color w:val="000000"/>
                              </w:rPr>
                              <w:t>5/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margin-left:516.95pt;margin-top:544.65pt;width:10.25pt;height:18.2pt;z-index:251679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000000" w:rsidRDefault="008A38B9">
                      <w:pPr>
                        <w:pStyle w:val="32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3Exact0"/>
                          <w:color w:val="000000"/>
                        </w:rPr>
                        <w:t>5/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0768" behindDoc="0" locked="0" layoutInCell="1" allowOverlap="1">
                <wp:simplePos x="0" y="0"/>
                <wp:positionH relativeFrom="margin">
                  <wp:posOffset>6577330</wp:posOffset>
                </wp:positionH>
                <wp:positionV relativeFrom="paragraph">
                  <wp:posOffset>5676265</wp:posOffset>
                </wp:positionV>
                <wp:extent cx="121920" cy="152400"/>
                <wp:effectExtent l="0" t="0" r="0" b="0"/>
                <wp:wrapNone/>
                <wp:docPr id="17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40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7" type="#_x0000_t202" style="position:absolute;margin-left:517.9pt;margin-top:446.95pt;width:9.6pt;height:12pt;z-index:251680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uEsAIAALM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40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14Exact"/>
                          <w:b/>
                          <w:bCs/>
                          <w:color w:val="000000"/>
                        </w:rPr>
                        <w:t>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1792" behindDoc="0" locked="0" layoutInCell="1" allowOverlap="1">
                <wp:simplePos x="0" y="0"/>
                <wp:positionH relativeFrom="margin">
                  <wp:posOffset>6554470</wp:posOffset>
                </wp:positionH>
                <wp:positionV relativeFrom="paragraph">
                  <wp:posOffset>7338060</wp:posOffset>
                </wp:positionV>
                <wp:extent cx="153670" cy="406400"/>
                <wp:effectExtent l="1270" t="3810" r="0" b="3175"/>
                <wp:wrapNone/>
                <wp:docPr id="17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л</w:t>
                            </w:r>
                          </w:p>
                          <w:p w:rsidR="00000000" w:rsidRDefault="008A38B9">
                            <w:pPr>
                              <w:pStyle w:val="220"/>
                              <w:keepNext/>
                              <w:keepLines/>
                              <w:shd w:val="clear" w:color="auto" w:fill="auto"/>
                              <w:spacing w:line="460" w:lineRule="exact"/>
                            </w:pPr>
                            <w:bookmarkStart w:id="3" w:name="bookmark1"/>
                            <w:r>
                              <w:rPr>
                                <w:rStyle w:val="22Exact"/>
                                <w:b/>
                                <w:bCs/>
                                <w:color w:val="000000"/>
                              </w:rPr>
                              <w:t>*</w:t>
                            </w:r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8" type="#_x0000_t202" style="position:absolute;margin-left:516.1pt;margin-top:577.8pt;width:12.1pt;height:32pt;z-index:251681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x8sg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л</w:t>
                      </w:r>
                    </w:p>
                    <w:p w:rsidR="00000000" w:rsidRDefault="008A38B9">
                      <w:pPr>
                        <w:pStyle w:val="220"/>
                        <w:keepNext/>
                        <w:keepLines/>
                        <w:shd w:val="clear" w:color="auto" w:fill="auto"/>
                        <w:spacing w:line="460" w:lineRule="exact"/>
                      </w:pPr>
                      <w:bookmarkStart w:id="4" w:name="bookmark1"/>
                      <w:r>
                        <w:rPr>
                          <w:rStyle w:val="22Exact"/>
                          <w:b/>
                          <w:bCs/>
                          <w:color w:val="000000"/>
                        </w:rPr>
                        <w:t>*</w:t>
                      </w:r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715" w:lineRule="exact"/>
        <w:rPr>
          <w:color w:val="auto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headerReference w:type="even" r:id="rId26"/>
          <w:headerReference w:type="default" r:id="rId27"/>
          <w:footerReference w:type="even" r:id="rId28"/>
          <w:footerReference w:type="default" r:id="rId29"/>
          <w:footerReference w:type="first" r:id="rId30"/>
          <w:pgSz w:w="11900" w:h="16840"/>
          <w:pgMar w:top="3408" w:right="581" w:bottom="1138" w:left="755" w:header="0" w:footer="3" w:gutter="0"/>
          <w:pgNumType w:start="6"/>
          <w:cols w:space="720"/>
          <w:noEndnote/>
          <w:titlePg/>
          <w:docGrid w:linePitch="360"/>
        </w:sectPr>
      </w:pPr>
    </w:p>
    <w:p w:rsidR="00000000" w:rsidRDefault="00E767AD">
      <w:pPr>
        <w:pStyle w:val="231"/>
        <w:keepNext/>
        <w:keepLines/>
        <w:shd w:val="clear" w:color="auto" w:fill="auto"/>
        <w:spacing w:line="240" w:lineRule="exact"/>
      </w:pPr>
      <w:r>
        <w:rPr>
          <w:noProof/>
          <w:w w:val="100"/>
        </w:rPr>
        <w:lastRenderedPageBreak/>
        <mc:AlternateContent>
          <mc:Choice Requires="wps">
            <w:drawing>
              <wp:anchor distT="0" distB="254000" distL="63500" distR="63500" simplePos="0" relativeHeight="251682816" behindDoc="1" locked="0" layoutInCell="1" allowOverlap="1">
                <wp:simplePos x="0" y="0"/>
                <wp:positionH relativeFrom="margin">
                  <wp:posOffset>-1101090</wp:posOffset>
                </wp:positionH>
                <wp:positionV relativeFrom="margin">
                  <wp:posOffset>0</wp:posOffset>
                </wp:positionV>
                <wp:extent cx="946150" cy="114300"/>
                <wp:effectExtent l="3810" t="0" r="2540" b="635"/>
                <wp:wrapSquare wrapText="right"/>
                <wp:docPr id="17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a6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  <w:color w:val="000000"/>
                              </w:rPr>
                              <w:t>Проктит то</w:t>
                            </w:r>
                            <w:r>
                              <w:rPr>
                                <w:rStyle w:val="Exact"/>
                                <w:i/>
                                <w:iCs/>
                                <w:color w:val="000000"/>
                                <w:lang w:val="en-US" w:eastAsia="en-US"/>
                              </w:rPr>
                              <w:t>/k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9" type="#_x0000_t202" style="position:absolute;margin-left:-86.7pt;margin-top:0;width:74.5pt;height:9pt;z-index:-251633664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EJsw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a6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Exact"/>
                          <w:i/>
                          <w:iCs/>
                          <w:color w:val="000000"/>
                        </w:rPr>
                        <w:t>Проктит то</w:t>
                      </w:r>
                      <w:r>
                        <w:rPr>
                          <w:rStyle w:val="Exact"/>
                          <w:i/>
                          <w:iCs/>
                          <w:color w:val="000000"/>
                          <w:lang w:val="en-US" w:eastAsia="en-US"/>
                        </w:rPr>
                        <w:t>/k I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254000" distL="63500" distR="63500" simplePos="0" relativeHeight="251683840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margin">
                  <wp:posOffset>608965</wp:posOffset>
                </wp:positionV>
                <wp:extent cx="109220" cy="351155"/>
                <wp:effectExtent l="635" t="0" r="4445" b="0"/>
                <wp:wrapSquare wrapText="right"/>
                <wp:docPr id="17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33"/>
                              <w:shd w:val="clear" w:color="auto" w:fill="auto"/>
                              <w:spacing w:after="193" w:line="180" w:lineRule="exact"/>
                            </w:pPr>
                            <w:r>
                              <w:rPr>
                                <w:rStyle w:val="3Exact1"/>
                                <w:color w:val="000000"/>
                              </w:rPr>
                              <w:t>м</w:t>
                            </w:r>
                          </w:p>
                          <w:p w:rsidR="00000000" w:rsidRDefault="008A38B9">
                            <w:pPr>
                              <w:pStyle w:val="a6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Exact"/>
                                <w:i/>
                                <w:iCs/>
                                <w:color w:val="000000"/>
                                <w:lang w:val="en-US" w:eastAsia="en-U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0" type="#_x0000_t202" style="position:absolute;margin-left:.05pt;margin-top:47.95pt;width:8.6pt;height:27.65pt;z-index:-251632640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0CEsAIAALM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33"/>
                        <w:shd w:val="clear" w:color="auto" w:fill="auto"/>
                        <w:spacing w:after="193" w:line="180" w:lineRule="exact"/>
                      </w:pPr>
                      <w:r>
                        <w:rPr>
                          <w:rStyle w:val="3Exact1"/>
                          <w:color w:val="000000"/>
                        </w:rPr>
                        <w:t>м</w:t>
                      </w:r>
                    </w:p>
                    <w:p w:rsidR="00000000" w:rsidRDefault="008A38B9">
                      <w:pPr>
                        <w:pStyle w:val="a6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Exact"/>
                          <w:i/>
                          <w:iCs/>
                          <w:color w:val="000000"/>
                          <w:lang w:val="en-US" w:eastAsia="en-US"/>
                        </w:rPr>
                        <w:t>n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w w:val="100"/>
        </w:rPr>
        <w:drawing>
          <wp:anchor distT="0" distB="254000" distL="63500" distR="63500" simplePos="0" relativeHeight="251684864" behindDoc="1" locked="0" layoutInCell="1" allowOverlap="1">
            <wp:simplePos x="0" y="0"/>
            <wp:positionH relativeFrom="margin">
              <wp:posOffset>-6487160</wp:posOffset>
            </wp:positionH>
            <wp:positionV relativeFrom="margin">
              <wp:posOffset>273050</wp:posOffset>
            </wp:positionV>
            <wp:extent cx="6332855" cy="9430385"/>
            <wp:effectExtent l="0" t="0" r="0" b="0"/>
            <wp:wrapSquare wrapText="right"/>
            <wp:docPr id="17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43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bookmark2"/>
      <w:r w:rsidR="008A38B9">
        <w:rPr>
          <w:rStyle w:val="230"/>
          <w:b/>
          <w:bCs/>
          <w:color w:val="000000"/>
        </w:rPr>
        <w:t>!</w:t>
      </w:r>
      <w:bookmarkEnd w:id="5"/>
    </w:p>
    <w:p w:rsidR="00000000" w:rsidRDefault="008A38B9">
      <w:pPr>
        <w:pStyle w:val="150"/>
        <w:shd w:val="clear" w:color="auto" w:fill="auto"/>
        <w:spacing w:line="800" w:lineRule="exact"/>
        <w:sectPr w:rsidR="00000000">
          <w:pgSz w:w="11900" w:h="16840"/>
          <w:pgMar w:top="714" w:right="606" w:bottom="714" w:left="11123" w:header="0" w:footer="3" w:gutter="0"/>
          <w:cols w:space="720"/>
          <w:noEndnote/>
          <w:docGrid w:linePitch="360"/>
        </w:sectPr>
      </w:pPr>
      <w:r>
        <w:rPr>
          <w:rStyle w:val="15"/>
          <w:b/>
          <w:bCs/>
          <w:color w:val="000000"/>
        </w:rPr>
        <w:t>f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279"/>
        <w:gridCol w:w="300"/>
        <w:gridCol w:w="293"/>
        <w:gridCol w:w="279"/>
        <w:gridCol w:w="300"/>
        <w:gridCol w:w="286"/>
        <w:gridCol w:w="414"/>
        <w:gridCol w:w="414"/>
        <w:gridCol w:w="422"/>
        <w:gridCol w:w="407"/>
        <w:gridCol w:w="422"/>
        <w:gridCol w:w="414"/>
        <w:gridCol w:w="222"/>
        <w:gridCol w:w="286"/>
        <w:gridCol w:w="293"/>
        <w:gridCol w:w="293"/>
        <w:gridCol w:w="286"/>
        <w:gridCol w:w="293"/>
        <w:gridCol w:w="414"/>
        <w:gridCol w:w="414"/>
        <w:gridCol w:w="414"/>
        <w:gridCol w:w="414"/>
        <w:gridCol w:w="407"/>
        <w:gridCol w:w="414"/>
        <w:gridCol w:w="414"/>
        <w:gridCol w:w="39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189" w:lineRule="exact"/>
              <w:jc w:val="center"/>
            </w:pPr>
            <w:r>
              <w:rPr>
                <w:rStyle w:val="260"/>
                <w:color w:val="000000"/>
              </w:rPr>
              <w:lastRenderedPageBreak/>
              <w:t xml:space="preserve">Длжяа </w:t>
            </w:r>
            <w:r>
              <w:rPr>
                <w:rStyle w:val="28"/>
                <w:color w:val="000000"/>
              </w:rPr>
              <w:t>шпиль-</w:t>
            </w:r>
            <w:r>
              <w:rPr>
                <w:rStyle w:val="28"/>
                <w:color w:val="000000"/>
              </w:rPr>
              <w:br/>
              <w:t xml:space="preserve">ки </w:t>
            </w:r>
            <w:r>
              <w:rPr>
                <w:rStyle w:val="213pt"/>
                <w:color w:val="000000"/>
                <w:lang w:val="ru-RU" w:eastAsia="ru-RU"/>
              </w:rPr>
              <w:t>1</w:t>
            </w:r>
            <w:r>
              <w:rPr>
                <w:rStyle w:val="213pt1"/>
                <w:color w:val="000000"/>
              </w:rPr>
              <w:t xml:space="preserve"> </w:t>
            </w:r>
            <w:r>
              <w:rPr>
                <w:rStyle w:val="260"/>
                <w:color w:val="000000"/>
              </w:rPr>
              <w:t>(пред.</w:t>
            </w:r>
            <w:r>
              <w:rPr>
                <w:rStyle w:val="260"/>
                <w:color w:val="000000"/>
              </w:rPr>
              <w:br/>
            </w:r>
            <w:r>
              <w:rPr>
                <w:rStyle w:val="28"/>
                <w:color w:val="000000"/>
              </w:rPr>
              <w:t>ОШ, по</w:t>
            </w:r>
          </w:p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ind w:left="340"/>
            </w:pPr>
            <w:r>
              <w:rPr>
                <w:rStyle w:val="213pt"/>
                <w:color w:val="000000"/>
              </w:rPr>
              <w:t>m</w:t>
            </w:r>
          </w:p>
        </w:tc>
        <w:tc>
          <w:tcPr>
            <w:tcW w:w="9187" w:type="dxa"/>
            <w:gridSpan w:val="2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jc w:val="center"/>
            </w:pPr>
            <w:r>
              <w:rPr>
                <w:rStyle w:val="260"/>
                <w:color w:val="000000"/>
              </w:rPr>
              <w:t xml:space="preserve">Номинальный диаметр резьбы </w:t>
            </w:r>
            <w:r>
              <w:rPr>
                <w:rStyle w:val="213pt"/>
                <w:color w:val="000000"/>
              </w:rPr>
              <w:t>d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2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jc w:val="center"/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10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16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20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(22)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24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  <w:lang w:val="en-US" w:eastAsia="en-US"/>
              </w:rPr>
              <w:t>(in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ind w:left="180"/>
            </w:pPr>
            <w:r>
              <w:rPr>
                <w:rStyle w:val="213pt1"/>
                <w:color w:val="000000"/>
              </w:rPr>
              <w:t>30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ind w:left="180"/>
            </w:pPr>
            <w:r>
              <w:rPr>
                <w:rStyle w:val="213pt1"/>
                <w:color w:val="000000"/>
              </w:rPr>
              <w:t>36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ind w:left="180"/>
            </w:pPr>
            <w:r>
              <w:rPr>
                <w:rStyle w:val="213pt1"/>
                <w:color w:val="000000"/>
              </w:rPr>
              <w:t>42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ind w:left="180"/>
            </w:pPr>
            <w:r>
              <w:rPr>
                <w:rStyle w:val="213pt1"/>
                <w:color w:val="000000"/>
              </w:rPr>
              <w:t>48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(52)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56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(60)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64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(68)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72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(76)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ind w:left="160"/>
            </w:pPr>
            <w:r>
              <w:rPr>
                <w:rStyle w:val="213pt1"/>
                <w:color w:val="000000"/>
              </w:rPr>
              <w:t>80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90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100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но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(120)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125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140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ind w:left="160"/>
            </w:pPr>
            <w:r>
              <w:rPr>
                <w:rStyle w:val="213pt1"/>
                <w:color w:val="000000"/>
              </w:rPr>
              <w:t>160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6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ind w:left="160"/>
            </w:pPr>
          </w:p>
        </w:tc>
        <w:tc>
          <w:tcPr>
            <w:tcW w:w="9187" w:type="dxa"/>
            <w:gridSpan w:val="2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jc w:val="center"/>
            </w:pPr>
            <w:r>
              <w:rPr>
                <w:rStyle w:val="260"/>
                <w:color w:val="000000"/>
              </w:rPr>
              <w:t xml:space="preserve">Длина резьбового конца, </w:t>
            </w:r>
            <w:r>
              <w:rPr>
                <w:rStyle w:val="213pt"/>
                <w:color w:val="000000"/>
              </w:rPr>
              <w:t>b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ind w:left="340"/>
            </w:pPr>
            <w:r>
              <w:rPr>
                <w:rStyle w:val="213pt"/>
                <w:color w:val="000000"/>
                <w:lang w:val="ru-RU" w:eastAsia="ru-RU"/>
              </w:rPr>
              <w:t>п</w:t>
            </w:r>
          </w:p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ind w:left="340"/>
            </w:pPr>
            <w:r>
              <w:rPr>
                <w:rStyle w:val="213pt1"/>
                <w:color w:val="000000"/>
              </w:rPr>
              <w:t>740</w:t>
            </w:r>
          </w:p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  <w:ind w:left="340"/>
            </w:pPr>
            <w:r>
              <w:rPr>
                <w:rStyle w:val="213pt1"/>
                <w:color w:val="000000"/>
              </w:rPr>
              <w:t>750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9991" w:h="3259" w:hSpace="493" w:wrap="notBeside" w:vAnchor="text" w:hAnchor="text" w:x="494" w:y="666"/>
              <w:rPr>
                <w:color w:val="auto"/>
                <w:sz w:val="10"/>
                <w:szCs w:val="10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165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165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165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175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175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210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9991" w:h="3259" w:hSpace="493" w:wrap="notBeside" w:vAnchor="text" w:hAnchor="text" w:x="494" w:y="666"/>
              <w:shd w:val="clear" w:color="auto" w:fill="auto"/>
              <w:spacing w:line="260" w:lineRule="exact"/>
            </w:pPr>
            <w:r>
              <w:rPr>
                <w:rStyle w:val="213pt1"/>
                <w:color w:val="000000"/>
              </w:rPr>
              <w:t>240</w:t>
            </w:r>
          </w:p>
        </w:tc>
      </w:tr>
    </w:tbl>
    <w:p w:rsidR="00000000" w:rsidRDefault="008A38B9">
      <w:pPr>
        <w:pStyle w:val="42"/>
        <w:framePr w:w="1336" w:h="307" w:hSpace="493" w:wrap="notBeside" w:vAnchor="text" w:hAnchor="text" w:x="9141" w:y="1"/>
        <w:shd w:val="clear" w:color="auto" w:fill="auto"/>
        <w:spacing w:line="240" w:lineRule="exact"/>
      </w:pPr>
      <w:r>
        <w:rPr>
          <w:rStyle w:val="41"/>
          <w:i/>
          <w:iCs/>
          <w:color w:val="000000"/>
        </w:rPr>
        <w:t>Продолжение</w:t>
      </w:r>
      <w:r>
        <w:rPr>
          <w:rStyle w:val="410pt"/>
          <w:i w:val="0"/>
          <w:iCs w:val="0"/>
          <w:color w:val="000000"/>
        </w:rPr>
        <w:t xml:space="preserve"> гак </w:t>
      </w:r>
      <w:r>
        <w:rPr>
          <w:rStyle w:val="41"/>
          <w:i/>
          <w:iCs/>
          <w:color w:val="000000"/>
        </w:rPr>
        <w:t>2</w:t>
      </w:r>
    </w:p>
    <w:p w:rsidR="00000000" w:rsidRDefault="008A38B9">
      <w:pPr>
        <w:pStyle w:val="53"/>
        <w:framePr w:w="229" w:h="223" w:hSpace="493" w:wrap="notBeside" w:vAnchor="text" w:hAnchor="text" w:x="5761" w:y="430"/>
        <w:shd w:val="clear" w:color="auto" w:fill="auto"/>
        <w:spacing w:line="150" w:lineRule="exact"/>
      </w:pPr>
      <w:r>
        <w:rPr>
          <w:rStyle w:val="52"/>
          <w:b/>
          <w:bCs/>
          <w:color w:val="000000"/>
        </w:rPr>
        <w:t>ММ</w:t>
      </w:r>
    </w:p>
    <w:p w:rsidR="00000000" w:rsidRDefault="008A38B9">
      <w:pPr>
        <w:pStyle w:val="62"/>
        <w:framePr w:w="815" w:h="835" w:hSpace="493" w:wrap="notBeside" w:vAnchor="text" w:hAnchor="text" w:x="508" w:y="4134"/>
        <w:shd w:val="clear" w:color="auto" w:fill="auto"/>
      </w:pPr>
      <w:r>
        <w:rPr>
          <w:rStyle w:val="61"/>
          <w:b/>
          <w:bCs/>
          <w:color w:val="000000"/>
        </w:rPr>
        <w:t>Предельные</w:t>
      </w:r>
      <w:r>
        <w:rPr>
          <w:rStyle w:val="61"/>
          <w:b/>
          <w:bCs/>
          <w:color w:val="000000"/>
        </w:rPr>
        <w:br/>
        <w:t>отклонения</w:t>
      </w:r>
      <w:r>
        <w:rPr>
          <w:rStyle w:val="61"/>
          <w:b/>
          <w:bCs/>
          <w:color w:val="000000"/>
        </w:rPr>
        <w:br/>
        <w:t>на длину 1„</w:t>
      </w:r>
    </w:p>
    <w:p w:rsidR="00000000" w:rsidRDefault="008A38B9">
      <w:pPr>
        <w:pStyle w:val="73"/>
        <w:framePr w:w="379" w:h="317" w:hSpace="493" w:wrap="notBeside" w:vAnchor="text" w:hAnchor="text" w:x="2195" w:y="4395"/>
        <w:shd w:val="clear" w:color="auto" w:fill="auto"/>
        <w:spacing w:line="260" w:lineRule="exact"/>
      </w:pPr>
      <w:r>
        <w:rPr>
          <w:rStyle w:val="72"/>
          <w:b/>
          <w:bCs/>
          <w:color w:val="000000"/>
        </w:rPr>
        <w:t>+3,0</w:t>
      </w:r>
    </w:p>
    <w:p w:rsidR="00000000" w:rsidRDefault="008A38B9">
      <w:pPr>
        <w:pStyle w:val="73"/>
        <w:framePr w:w="379" w:h="314" w:hSpace="493" w:wrap="notBeside" w:vAnchor="text" w:hAnchor="text" w:x="4610" w:y="4399"/>
        <w:shd w:val="clear" w:color="auto" w:fill="auto"/>
        <w:spacing w:line="260" w:lineRule="exact"/>
      </w:pPr>
      <w:r>
        <w:rPr>
          <w:rStyle w:val="72"/>
          <w:b/>
          <w:bCs/>
          <w:color w:val="000000"/>
        </w:rPr>
        <w:t>+3,5</w:t>
      </w:r>
    </w:p>
    <w:p w:rsidR="00000000" w:rsidRDefault="008A38B9">
      <w:pPr>
        <w:pStyle w:val="62"/>
        <w:framePr w:w="372" w:h="301" w:hSpace="493" w:wrap="notBeside" w:vAnchor="text" w:hAnchor="text" w:x="8105" w:y="4376"/>
        <w:shd w:val="clear" w:color="auto" w:fill="auto"/>
        <w:spacing w:line="240" w:lineRule="exact"/>
        <w:jc w:val="left"/>
      </w:pPr>
      <w:r>
        <w:rPr>
          <w:rStyle w:val="61pt"/>
          <w:b/>
          <w:bCs/>
          <w:color w:val="000000"/>
        </w:rPr>
        <w:t>44,0</w:t>
      </w:r>
    </w:p>
    <w:p w:rsidR="00000000" w:rsidRDefault="008A38B9">
      <w:pPr>
        <w:rPr>
          <w:color w:val="auto"/>
          <w:sz w:val="2"/>
          <w:szCs w:val="2"/>
        </w:rPr>
      </w:pPr>
    </w:p>
    <w:p w:rsidR="00000000" w:rsidRDefault="00E767AD">
      <w:pPr>
        <w:pStyle w:val="140"/>
        <w:numPr>
          <w:ilvl w:val="0"/>
          <w:numId w:val="6"/>
        </w:numPr>
        <w:shd w:val="clear" w:color="auto" w:fill="auto"/>
        <w:tabs>
          <w:tab w:val="left" w:pos="715"/>
        </w:tabs>
        <w:spacing w:before="903" w:line="247" w:lineRule="exact"/>
        <w:ind w:left="440"/>
        <w:jc w:val="both"/>
      </w:pPr>
      <w:r>
        <w:rPr>
          <w:noProof/>
          <w:w w:val="100"/>
        </w:rPr>
        <mc:AlternateContent>
          <mc:Choice Requires="wps">
            <w:drawing>
              <wp:anchor distT="0" distB="0" distL="63500" distR="63500" simplePos="0" relativeHeight="251685888" behindDoc="1" locked="0" layoutInCell="1" allowOverlap="1">
                <wp:simplePos x="0" y="0"/>
                <wp:positionH relativeFrom="margin">
                  <wp:posOffset>186690</wp:posOffset>
                </wp:positionH>
                <wp:positionV relativeFrom="margin">
                  <wp:posOffset>9025890</wp:posOffset>
                </wp:positionV>
                <wp:extent cx="117475" cy="181610"/>
                <wp:effectExtent l="0" t="0" r="635" b="3175"/>
                <wp:wrapTopAndBottom/>
                <wp:docPr id="17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  <w:lang w:val="en-US" w:eastAsia="en-US"/>
                              </w:rPr>
                              <w:t>IT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1" type="#_x0000_t202" style="position:absolute;left:0;text-align:left;margin-left:14.7pt;margin-top:710.7pt;width:9.25pt;height:14.3pt;z-index:-251630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" filled="f" stroked="f">
                <v:textbox style="layout-flow:vertical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  <w:lang w:val="en-US" w:eastAsia="en-US"/>
                        </w:rPr>
                        <w:t>IT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8A38B9">
        <w:rPr>
          <w:rStyle w:val="14"/>
          <w:b/>
          <w:bCs/>
          <w:color w:val="000000"/>
        </w:rPr>
        <w:t>Шпильки с размерами, заключенными в скобки, по возможности не применять.</w:t>
      </w:r>
    </w:p>
    <w:p w:rsidR="00000000" w:rsidRDefault="008A38B9">
      <w:pPr>
        <w:pStyle w:val="140"/>
        <w:numPr>
          <w:ilvl w:val="0"/>
          <w:numId w:val="6"/>
        </w:numPr>
        <w:shd w:val="clear" w:color="auto" w:fill="auto"/>
        <w:tabs>
          <w:tab w:val="left" w:pos="729"/>
        </w:tabs>
        <w:spacing w:line="247" w:lineRule="exact"/>
        <w:ind w:left="440"/>
        <w:jc w:val="both"/>
      </w:pPr>
      <w:r>
        <w:rPr>
          <w:rStyle w:val="14"/>
          <w:b/>
          <w:bCs/>
          <w:color w:val="000000"/>
        </w:rPr>
        <w:t xml:space="preserve">При применении шпилек с длиной более 750 мм длина резьбы шпилек должна соответствовать ряду </w:t>
      </w:r>
      <w:r>
        <w:rPr>
          <w:rStyle w:val="14"/>
          <w:b/>
          <w:bCs/>
          <w:color w:val="000000"/>
          <w:lang w:val="en-US" w:eastAsia="en-US"/>
        </w:rPr>
        <w:t xml:space="preserve">Ra </w:t>
      </w:r>
      <w:r>
        <w:rPr>
          <w:rStyle w:val="14"/>
          <w:b/>
          <w:bCs/>
          <w:color w:val="000000"/>
        </w:rPr>
        <w:t>40 ГОСТ 6636—69.</w:t>
      </w:r>
    </w:p>
    <w:p w:rsidR="00000000" w:rsidRDefault="008A38B9">
      <w:pPr>
        <w:pStyle w:val="140"/>
        <w:numPr>
          <w:ilvl w:val="0"/>
          <w:numId w:val="6"/>
        </w:numPr>
        <w:shd w:val="clear" w:color="auto" w:fill="auto"/>
        <w:tabs>
          <w:tab w:val="left" w:pos="729"/>
        </w:tabs>
        <w:spacing w:line="247" w:lineRule="exact"/>
        <w:ind w:left="440"/>
        <w:jc w:val="both"/>
      </w:pPr>
      <w:r>
        <w:rPr>
          <w:rStyle w:val="14"/>
          <w:b/>
          <w:bCs/>
          <w:color w:val="000000"/>
        </w:rPr>
        <w:t xml:space="preserve">Длина </w:t>
      </w:r>
      <w:r>
        <w:rPr>
          <w:rStyle w:val="141"/>
          <w:b/>
          <w:bCs/>
          <w:color w:val="000000"/>
        </w:rPr>
        <w:t>I</w:t>
      </w:r>
      <w:r>
        <w:rPr>
          <w:rStyle w:val="14"/>
          <w:b/>
          <w:bCs/>
          <w:color w:val="000000"/>
        </w:rPr>
        <w:t xml:space="preserve"> шпилек А2, Б2, В, Г и Д2 более 0,25 </w:t>
      </w:r>
      <w:r>
        <w:rPr>
          <w:rStyle w:val="14"/>
          <w:b/>
          <w:bCs/>
          <w:color w:val="000000"/>
          <w:lang w:val="en-US" w:eastAsia="en-US"/>
        </w:rPr>
        <w:t xml:space="preserve">d+ft </w:t>
      </w:r>
      <w:r>
        <w:rPr>
          <w:rStyle w:val="14"/>
          <w:b/>
          <w:bCs/>
          <w:color w:val="000000"/>
        </w:rPr>
        <w:t>по</w:t>
      </w:r>
      <w:r>
        <w:rPr>
          <w:rStyle w:val="14"/>
          <w:b/>
          <w:bCs/>
          <w:color w:val="000000"/>
        </w:rPr>
        <w:t xml:space="preserve"> раду </w:t>
      </w:r>
      <w:r>
        <w:rPr>
          <w:rStyle w:val="14"/>
          <w:b/>
          <w:bCs/>
          <w:color w:val="000000"/>
          <w:lang w:val="en-US" w:eastAsia="en-US"/>
        </w:rPr>
        <w:t xml:space="preserve">Ra </w:t>
      </w:r>
      <w:r>
        <w:rPr>
          <w:rStyle w:val="14"/>
          <w:b/>
          <w:bCs/>
          <w:color w:val="000000"/>
        </w:rPr>
        <w:t>40 и дополнительному ряду ГОСТ 6636—69.</w:t>
      </w:r>
    </w:p>
    <w:p w:rsidR="00000000" w:rsidRDefault="008A38B9">
      <w:pPr>
        <w:pStyle w:val="140"/>
        <w:numPr>
          <w:ilvl w:val="0"/>
          <w:numId w:val="6"/>
        </w:numPr>
        <w:shd w:val="clear" w:color="auto" w:fill="auto"/>
        <w:tabs>
          <w:tab w:val="left" w:pos="729"/>
        </w:tabs>
        <w:spacing w:line="247" w:lineRule="exact"/>
        <w:ind w:left="440"/>
        <w:jc w:val="both"/>
      </w:pPr>
      <w:r>
        <w:rPr>
          <w:rStyle w:val="14"/>
          <w:b/>
          <w:bCs/>
          <w:color w:val="000000"/>
        </w:rPr>
        <w:t xml:space="preserve">Допускается для шпилек типов В, Г и Д уменьшение длины резьбового конца </w:t>
      </w:r>
      <w:r>
        <w:rPr>
          <w:rStyle w:val="141"/>
          <w:b/>
          <w:bCs/>
          <w:color w:val="000000"/>
        </w:rPr>
        <w:t>Ь,</w:t>
      </w:r>
      <w:r>
        <w:rPr>
          <w:rStyle w:val="14"/>
          <w:b/>
          <w:bCs/>
          <w:color w:val="000000"/>
        </w:rPr>
        <w:t xml:space="preserve"> но не более чем на 0,25</w:t>
      </w:r>
      <w:r>
        <w:rPr>
          <w:rStyle w:val="141"/>
          <w:b/>
          <w:bCs/>
          <w:color w:val="000000"/>
        </w:rPr>
        <w:t>1</w:t>
      </w:r>
    </w:p>
    <w:p w:rsidR="00000000" w:rsidRDefault="008A38B9">
      <w:pPr>
        <w:pStyle w:val="140"/>
        <w:numPr>
          <w:ilvl w:val="0"/>
          <w:numId w:val="6"/>
        </w:numPr>
        <w:shd w:val="clear" w:color="auto" w:fill="auto"/>
        <w:tabs>
          <w:tab w:val="left" w:pos="729"/>
        </w:tabs>
        <w:spacing w:after="426" w:line="247" w:lineRule="exact"/>
        <w:ind w:left="440"/>
        <w:jc w:val="both"/>
      </w:pPr>
      <w:r>
        <w:rPr>
          <w:rStyle w:val="14"/>
          <w:b/>
          <w:bCs/>
          <w:color w:val="000000"/>
        </w:rPr>
        <w:t>Длину шпилек типов А и Б необходимо выбирать так, чтобы выступание шпильки из гайки типа А в резьбо</w:t>
      </w:r>
      <w:r>
        <w:rPr>
          <w:rStyle w:val="14"/>
          <w:b/>
          <w:bCs/>
          <w:color w:val="000000"/>
        </w:rPr>
        <w:t>вом соединении было не менее шага</w:t>
      </w:r>
    </w:p>
    <w:p w:rsidR="00000000" w:rsidRDefault="008A38B9">
      <w:pPr>
        <w:pStyle w:val="160"/>
        <w:shd w:val="clear" w:color="auto" w:fill="auto"/>
        <w:spacing w:before="0"/>
        <w:ind w:left="440"/>
      </w:pPr>
      <w:r>
        <w:rPr>
          <w:rStyle w:val="161pt"/>
          <w:b/>
          <w:bCs/>
          <w:color w:val="000000"/>
        </w:rPr>
        <w:t>Примеры условных обозначений:</w:t>
      </w:r>
    </w:p>
    <w:p w:rsidR="00000000" w:rsidRDefault="008A38B9">
      <w:pPr>
        <w:pStyle w:val="160"/>
        <w:shd w:val="clear" w:color="auto" w:fill="auto"/>
        <w:spacing w:before="0"/>
        <w:ind w:firstLine="440"/>
        <w:jc w:val="left"/>
      </w:pPr>
      <w:r>
        <w:rPr>
          <w:rStyle w:val="16"/>
          <w:b/>
          <w:bCs/>
          <w:color w:val="000000"/>
        </w:rPr>
        <w:t xml:space="preserve">Шпилька типа А, исполнения 1, с диаметром резьбы 48 мм, с крупным шагам резьбы 5 мм, с полем допуска </w:t>
      </w:r>
      <w:r>
        <w:rPr>
          <w:rStyle w:val="16"/>
          <w:b/>
          <w:bCs/>
          <w:color w:val="000000"/>
          <w:lang w:val="en-US" w:eastAsia="en-US"/>
        </w:rPr>
        <w:t xml:space="preserve">6g, </w:t>
      </w:r>
      <w:r>
        <w:rPr>
          <w:rStyle w:val="16"/>
          <w:b/>
          <w:bCs/>
          <w:color w:val="000000"/>
        </w:rPr>
        <w:t>с длиной</w:t>
      </w:r>
      <w:r>
        <w:rPr>
          <w:rStyle w:val="16"/>
          <w:b/>
          <w:bCs/>
          <w:color w:val="000000"/>
        </w:rPr>
        <w:br/>
        <w:t xml:space="preserve">шпильки 200 мм, с диной резьбешо конца 90 из стали марки ЭП182, категории IV, </w:t>
      </w:r>
      <w:r>
        <w:rPr>
          <w:rStyle w:val="16"/>
          <w:b/>
          <w:bCs/>
          <w:color w:val="000000"/>
        </w:rPr>
        <w:t>группы качества 2, без покрытия:</w:t>
      </w:r>
      <w:r>
        <w:rPr>
          <w:rStyle w:val="16"/>
          <w:b/>
          <w:bCs/>
          <w:color w:val="000000"/>
        </w:rPr>
        <w:br/>
      </w:r>
      <w:r>
        <w:rPr>
          <w:rStyle w:val="1615pt"/>
          <w:b/>
          <w:bCs/>
          <w:color w:val="000000"/>
        </w:rPr>
        <w:t>Шпилька Ш</w:t>
      </w:r>
      <w:r>
        <w:rPr>
          <w:rStyle w:val="1615pt"/>
          <w:b/>
          <w:bCs/>
          <w:color w:val="000000"/>
          <w:lang w:val="en-US" w:eastAsia="en-US"/>
        </w:rPr>
        <w:t xml:space="preserve">-SgXmMttlJVJ </w:t>
      </w:r>
      <w:r>
        <w:rPr>
          <w:rStyle w:val="1615pt"/>
          <w:b/>
          <w:bCs/>
          <w:color w:val="000000"/>
        </w:rPr>
        <w:t>ГОСIЖ-П</w:t>
      </w:r>
    </w:p>
    <w:p w:rsidR="00000000" w:rsidRDefault="008A38B9">
      <w:pPr>
        <w:pStyle w:val="160"/>
        <w:shd w:val="clear" w:color="auto" w:fill="auto"/>
        <w:spacing w:before="0"/>
        <w:ind w:firstLine="440"/>
        <w:jc w:val="left"/>
      </w:pPr>
      <w:r>
        <w:rPr>
          <w:rStyle w:val="16"/>
          <w:b/>
          <w:bCs/>
          <w:color w:val="000000"/>
        </w:rPr>
        <w:t xml:space="preserve">То же, исполнения 2, с мелким шагом резьбы 3 мм, с шлем допуска </w:t>
      </w:r>
      <w:r>
        <w:rPr>
          <w:rStyle w:val="16"/>
          <w:b/>
          <w:bCs/>
          <w:color w:val="000000"/>
          <w:lang w:val="en-US" w:eastAsia="en-US"/>
        </w:rPr>
        <w:t xml:space="preserve">6g, </w:t>
      </w:r>
      <w:r>
        <w:rPr>
          <w:rStyle w:val="16"/>
          <w:b/>
          <w:bCs/>
          <w:color w:val="000000"/>
        </w:rPr>
        <w:t xml:space="preserve">с длиной ввинчиваемого конца </w:t>
      </w:r>
      <w:r>
        <w:rPr>
          <w:rStyle w:val="16"/>
          <w:b/>
          <w:bCs/>
          <w:color w:val="000000"/>
          <w:lang w:val="en-US" w:eastAsia="en-US"/>
        </w:rPr>
        <w:t xml:space="preserve">li=65 </w:t>
      </w:r>
      <w:r>
        <w:rPr>
          <w:rStyle w:val="16"/>
          <w:b/>
          <w:bCs/>
          <w:color w:val="000000"/>
        </w:rPr>
        <w:t>мм, с длиной</w:t>
      </w:r>
      <w:r>
        <w:rPr>
          <w:rStyle w:val="16"/>
          <w:b/>
          <w:bCs/>
          <w:color w:val="000000"/>
        </w:rPr>
        <w:br/>
        <w:t xml:space="preserve">резьбового конца </w:t>
      </w:r>
      <w:r>
        <w:rPr>
          <w:rStyle w:val="169"/>
          <w:b w:val="0"/>
          <w:bCs w:val="0"/>
          <w:color w:val="000000"/>
        </w:rPr>
        <w:t xml:space="preserve">1о=90 </w:t>
      </w:r>
      <w:r>
        <w:rPr>
          <w:rStyle w:val="16"/>
          <w:b/>
          <w:bCs/>
          <w:color w:val="000000"/>
        </w:rPr>
        <w:t>мм, вакуумно-дугового переплава, без покрытия:</w:t>
      </w:r>
    </w:p>
    <w:p w:rsidR="00000000" w:rsidRDefault="008A38B9">
      <w:pPr>
        <w:pStyle w:val="160"/>
        <w:shd w:val="clear" w:color="auto" w:fill="auto"/>
        <w:spacing w:before="0" w:line="440" w:lineRule="exact"/>
        <w:ind w:right="2680"/>
        <w:jc w:val="right"/>
      </w:pPr>
      <w:r>
        <w:rPr>
          <w:rStyle w:val="1615pt"/>
          <w:b/>
          <w:bCs/>
          <w:color w:val="000000"/>
        </w:rPr>
        <w:t>ШшльшкЖ</w:t>
      </w:r>
      <w:r>
        <w:rPr>
          <w:rStyle w:val="1615pt"/>
          <w:b/>
          <w:bCs/>
          <w:color w:val="000000"/>
        </w:rPr>
        <w:t>т^0%~тт-ЩШ1 ГОСТ ШП5</w:t>
      </w:r>
      <w:r>
        <w:rPr>
          <w:rStyle w:val="1615pt"/>
          <w:b/>
          <w:bCs/>
          <w:color w:val="000000"/>
        </w:rPr>
        <w:br/>
      </w:r>
      <w:r>
        <w:rPr>
          <w:rStyle w:val="16"/>
          <w:b/>
          <w:bCs/>
          <w:color w:val="000000"/>
        </w:rPr>
        <w:t>То же, из стали 35, категории II, группыкачеотва 3, с покрытием 02, толщиной 9 мкм:</w:t>
      </w:r>
    </w:p>
    <w:p w:rsidR="00000000" w:rsidRDefault="00E767AD">
      <w:pPr>
        <w:pStyle w:val="2b"/>
        <w:keepNext/>
        <w:keepLines/>
        <w:shd w:val="clear" w:color="auto" w:fill="auto"/>
        <w:spacing w:line="420" w:lineRule="exact"/>
        <w:ind w:left="80"/>
        <w:sectPr w:rsidR="00000000">
          <w:pgSz w:w="11900" w:h="16840"/>
          <w:pgMar w:top="1329" w:right="418" w:bottom="1228" w:left="504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1942465" distL="276860" distR="63500" simplePos="0" relativeHeight="251686912" behindDoc="1" locked="0" layoutInCell="1" allowOverlap="1">
                <wp:simplePos x="0" y="0"/>
                <wp:positionH relativeFrom="margin">
                  <wp:posOffset>590550</wp:posOffset>
                </wp:positionH>
                <wp:positionV relativeFrom="margin">
                  <wp:posOffset>6482080</wp:posOffset>
                </wp:positionV>
                <wp:extent cx="3054350" cy="996950"/>
                <wp:effectExtent l="0" t="0" r="3175" b="0"/>
                <wp:wrapTopAndBottom/>
                <wp:docPr id="17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60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204"/>
                              </w:tabs>
                              <w:spacing w:before="0"/>
                            </w:pPr>
                            <w:r>
                              <w:rPr>
                                <w:rStyle w:val="16Exact"/>
                                <w:b/>
                                <w:bCs/>
                                <w:color w:val="000000"/>
                              </w:rPr>
                              <w:t>Резьба метрическая - по ГОСТ 24705-81.</w:t>
                            </w:r>
                          </w:p>
                          <w:p w:rsidR="00000000" w:rsidRDefault="008A38B9">
                            <w:pPr>
                              <w:pStyle w:val="160"/>
                              <w:shd w:val="clear" w:color="auto" w:fill="auto"/>
                              <w:spacing w:before="0"/>
                            </w:pPr>
                            <w:r>
                              <w:rPr>
                                <w:rStyle w:val="16Exact"/>
                                <w:b/>
                                <w:bCs/>
                                <w:color w:val="000000"/>
                              </w:rPr>
                              <w:t>(Измененная редакция, Изм. № 2).</w:t>
                            </w:r>
                          </w:p>
                          <w:p w:rsidR="00000000" w:rsidRDefault="008A38B9">
                            <w:pPr>
                              <w:pStyle w:val="160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189"/>
                              </w:tabs>
                              <w:spacing w:before="0"/>
                            </w:pPr>
                            <w:r>
                              <w:rPr>
                                <w:rStyle w:val="16Exact"/>
                                <w:b/>
                                <w:bCs/>
                                <w:color w:val="000000"/>
                              </w:rPr>
                              <w:t>Масса шпилек приведена в справочных приложениях 1-7.</w:t>
                            </w:r>
                          </w:p>
                          <w:p w:rsidR="00000000" w:rsidRDefault="008A38B9">
                            <w:pPr>
                              <w:pStyle w:val="160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189"/>
                              </w:tabs>
                              <w:spacing w:before="0"/>
                            </w:pPr>
                            <w:r>
                              <w:rPr>
                                <w:rStyle w:val="16Exact"/>
                                <w:b/>
                                <w:bCs/>
                                <w:color w:val="000000"/>
                              </w:rPr>
                              <w:t>Технические тр</w:t>
                            </w:r>
                            <w:r>
                              <w:rPr>
                                <w:rStyle w:val="16Exact"/>
                                <w:b/>
                                <w:bCs/>
                                <w:color w:val="000000"/>
                              </w:rPr>
                              <w:t>ебования - по ГОСТ 20700-75.</w:t>
                            </w:r>
                          </w:p>
                          <w:p w:rsidR="00000000" w:rsidRDefault="008A38B9">
                            <w:pPr>
                              <w:pStyle w:val="160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172"/>
                              </w:tabs>
                              <w:spacing w:before="0"/>
                            </w:pPr>
                            <w:r>
                              <w:rPr>
                                <w:rStyle w:val="16Exact"/>
                                <w:b/>
                                <w:bCs/>
                                <w:color w:val="000000"/>
                              </w:rPr>
                              <w:t xml:space="preserve">(Исключен, Изм, </w:t>
                            </w:r>
                            <w:r>
                              <w:rPr>
                                <w:rStyle w:val="161ptExact"/>
                                <w:b/>
                                <w:bCs/>
                              </w:rPr>
                              <w:t>№2).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2" type="#_x0000_t202" style="position:absolute;left:0;text-align:left;margin-left:46.5pt;margin-top:510.4pt;width:240.5pt;height:78.5pt;z-index:-251629568;visibility:visible;mso-wrap-style:square;mso-width-percent:0;mso-height-percent:0;mso-wrap-distance-left:21.8pt;mso-wrap-distance-top:0;mso-wrap-distance-right:5pt;mso-wrap-distance-bottom:152.9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EisA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60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204"/>
                        </w:tabs>
                        <w:spacing w:before="0"/>
                      </w:pPr>
                      <w:r>
                        <w:rPr>
                          <w:rStyle w:val="16Exact"/>
                          <w:b/>
                          <w:bCs/>
                          <w:color w:val="000000"/>
                        </w:rPr>
                        <w:t>Резьба метрическая - по ГОСТ 24705-81.</w:t>
                      </w:r>
                    </w:p>
                    <w:p w:rsidR="00000000" w:rsidRDefault="008A38B9">
                      <w:pPr>
                        <w:pStyle w:val="160"/>
                        <w:shd w:val="clear" w:color="auto" w:fill="auto"/>
                        <w:spacing w:before="0"/>
                      </w:pPr>
                      <w:r>
                        <w:rPr>
                          <w:rStyle w:val="16Exact"/>
                          <w:b/>
                          <w:bCs/>
                          <w:color w:val="000000"/>
                        </w:rPr>
                        <w:t>(Измененная редакция, Изм. № 2).</w:t>
                      </w:r>
                    </w:p>
                    <w:p w:rsidR="00000000" w:rsidRDefault="008A38B9">
                      <w:pPr>
                        <w:pStyle w:val="160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189"/>
                        </w:tabs>
                        <w:spacing w:before="0"/>
                      </w:pPr>
                      <w:r>
                        <w:rPr>
                          <w:rStyle w:val="16Exact"/>
                          <w:b/>
                          <w:bCs/>
                          <w:color w:val="000000"/>
                        </w:rPr>
                        <w:t>Масса шпилек приведена в справочных приложениях 1-7.</w:t>
                      </w:r>
                    </w:p>
                    <w:p w:rsidR="00000000" w:rsidRDefault="008A38B9">
                      <w:pPr>
                        <w:pStyle w:val="160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189"/>
                        </w:tabs>
                        <w:spacing w:before="0"/>
                      </w:pPr>
                      <w:r>
                        <w:rPr>
                          <w:rStyle w:val="16Exact"/>
                          <w:b/>
                          <w:bCs/>
                          <w:color w:val="000000"/>
                        </w:rPr>
                        <w:t>Технические тр</w:t>
                      </w:r>
                      <w:r>
                        <w:rPr>
                          <w:rStyle w:val="16Exact"/>
                          <w:b/>
                          <w:bCs/>
                          <w:color w:val="000000"/>
                        </w:rPr>
                        <w:t>ебования - по ГОСТ 20700-75.</w:t>
                      </w:r>
                    </w:p>
                    <w:p w:rsidR="00000000" w:rsidRDefault="008A38B9">
                      <w:pPr>
                        <w:pStyle w:val="160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172"/>
                        </w:tabs>
                        <w:spacing w:before="0"/>
                      </w:pPr>
                      <w:r>
                        <w:rPr>
                          <w:rStyle w:val="16Exact"/>
                          <w:b/>
                          <w:bCs/>
                          <w:color w:val="000000"/>
                        </w:rPr>
                        <w:t xml:space="preserve">(Исключен, Изм, </w:t>
                      </w:r>
                      <w:r>
                        <w:rPr>
                          <w:rStyle w:val="161ptExact"/>
                          <w:b/>
                          <w:bCs/>
                        </w:rPr>
                        <w:t>№2).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7936" behindDoc="1" locked="0" layoutInCell="1" allowOverlap="1">
                <wp:simplePos x="0" y="0"/>
                <wp:positionH relativeFrom="margin">
                  <wp:posOffset>6798310</wp:posOffset>
                </wp:positionH>
                <wp:positionV relativeFrom="margin">
                  <wp:posOffset>6892925</wp:posOffset>
                </wp:positionV>
                <wp:extent cx="113665" cy="228600"/>
                <wp:effectExtent l="0" t="0" r="3175" b="0"/>
                <wp:wrapTopAndBottom/>
                <wp:docPr id="17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3b"/>
                              <w:keepNext/>
                              <w:keepLines/>
                              <w:shd w:val="clear" w:color="auto" w:fill="auto"/>
                              <w:spacing w:line="180" w:lineRule="exact"/>
                            </w:pPr>
                            <w:bookmarkStart w:id="6" w:name="bookmark3"/>
                            <w:r>
                              <w:rPr>
                                <w:rStyle w:val="3Exact2"/>
                                <w:color w:val="000000"/>
                                <w:lang w:val="ru-RU" w:eastAsia="ru-RU"/>
                              </w:rPr>
                              <w:t>О</w:t>
                            </w:r>
                            <w:bookmarkEnd w:id="6"/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3" type="#_x0000_t202" style="position:absolute;left:0;text-align:left;margin-left:535.3pt;margin-top:542.75pt;width:8.95pt;height:18pt;z-index:-251628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3b"/>
                        <w:keepNext/>
                        <w:keepLines/>
                        <w:shd w:val="clear" w:color="auto" w:fill="auto"/>
                        <w:spacing w:line="180" w:lineRule="exact"/>
                      </w:pPr>
                      <w:bookmarkStart w:id="7" w:name="bookmark3"/>
                      <w:r>
                        <w:rPr>
                          <w:rStyle w:val="3Exact2"/>
                          <w:color w:val="000000"/>
                          <w:lang w:val="ru-RU" w:eastAsia="ru-RU"/>
                        </w:rPr>
                        <w:t>О</w:t>
                      </w:r>
                      <w:bookmarkEnd w:id="7"/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п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8960" behindDoc="1" locked="0" layoutInCell="1" allowOverlap="1">
                <wp:simplePos x="0" y="0"/>
                <wp:positionH relativeFrom="margin">
                  <wp:posOffset>6798310</wp:posOffset>
                </wp:positionH>
                <wp:positionV relativeFrom="margin">
                  <wp:posOffset>7178675</wp:posOffset>
                </wp:positionV>
                <wp:extent cx="109220" cy="114300"/>
                <wp:effectExtent l="0" t="0" r="0" b="0"/>
                <wp:wrapTopAndBottom/>
                <wp:docPr id="16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4" type="#_x0000_t202" style="position:absolute;left:0;text-align:left;margin-left:535.3pt;margin-top:565.25pt;width:8.6pt;height:9pt;z-index:-251627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sXsQIAALM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ч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9984" behindDoc="1" locked="0" layoutInCell="1" allowOverlap="1">
                <wp:simplePos x="0" y="0"/>
                <wp:positionH relativeFrom="margin">
                  <wp:posOffset>6775450</wp:posOffset>
                </wp:positionH>
                <wp:positionV relativeFrom="margin">
                  <wp:posOffset>7505700</wp:posOffset>
                </wp:positionV>
                <wp:extent cx="131445" cy="1447800"/>
                <wp:effectExtent l="3175" t="0" r="0" b="0"/>
                <wp:wrapTopAndBottom/>
                <wp:docPr id="16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71"/>
                              <w:shd w:val="clear" w:color="auto" w:fill="auto"/>
                              <w:tabs>
                                <w:tab w:val="left" w:leader="hyphen" w:pos="1511"/>
                              </w:tabs>
                              <w:spacing w:before="0" w:line="160" w:lineRule="exact"/>
                            </w:pPr>
                            <w:r>
                              <w:rPr>
                                <w:rStyle w:val="7Exact"/>
                                <w:color w:val="000000"/>
                                <w:vertAlign w:val="superscript"/>
                              </w:rPr>
                              <w:t>dA</w:t>
                            </w:r>
                            <w:r>
                              <w:rPr>
                                <w:rStyle w:val="7Exact"/>
                                <w:color w:val="000000"/>
                              </w:rPr>
                              <w:t xml:space="preserve">D </w:t>
                            </w:r>
                            <w:r>
                              <w:rPr>
                                <w:rStyle w:val="77"/>
                                <w:color w:val="000000"/>
                              </w:rPr>
                              <w:t>SZ.</w:t>
                            </w:r>
                            <w:r>
                              <w:rPr>
                                <w:rStyle w:val="7Exact"/>
                                <w:color w:val="000000"/>
                                <w:lang w:val="ru-RU" w:eastAsia="ru-RU"/>
                              </w:rPr>
                              <w:tab/>
                            </w:r>
                            <w:r>
                              <w:rPr>
                                <w:rStyle w:val="7Exact1"/>
                                <w:color w:val="000000"/>
                              </w:rPr>
                              <w:t>9906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5" type="#_x0000_t202" style="position:absolute;left:0;text-align:left;margin-left:533.5pt;margin-top:591pt;width:10.35pt;height:114pt;z-index:-251626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000000" w:rsidRDefault="008A38B9">
                      <w:pPr>
                        <w:pStyle w:val="71"/>
                        <w:shd w:val="clear" w:color="auto" w:fill="auto"/>
                        <w:tabs>
                          <w:tab w:val="left" w:leader="hyphen" w:pos="1511"/>
                        </w:tabs>
                        <w:spacing w:before="0" w:line="160" w:lineRule="exact"/>
                      </w:pPr>
                      <w:r>
                        <w:rPr>
                          <w:rStyle w:val="7Exact"/>
                          <w:color w:val="000000"/>
                          <w:vertAlign w:val="superscript"/>
                        </w:rPr>
                        <w:t>dA</w:t>
                      </w:r>
                      <w:r>
                        <w:rPr>
                          <w:rStyle w:val="7Exact"/>
                          <w:color w:val="000000"/>
                        </w:rPr>
                        <w:t xml:space="preserve">D </w:t>
                      </w:r>
                      <w:r>
                        <w:rPr>
                          <w:rStyle w:val="77"/>
                          <w:color w:val="000000"/>
                        </w:rPr>
                        <w:t>SZ.</w:t>
                      </w:r>
                      <w:r>
                        <w:rPr>
                          <w:rStyle w:val="7Exact"/>
                          <w:color w:val="000000"/>
                          <w:lang w:val="ru-RU" w:eastAsia="ru-RU"/>
                        </w:rPr>
                        <w:tab/>
                      </w:r>
                      <w:r>
                        <w:rPr>
                          <w:rStyle w:val="7Exact1"/>
                          <w:color w:val="000000"/>
                        </w:rPr>
                        <w:t>9906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bookmarkStart w:id="8" w:name="bookmark4"/>
      <w:r w:rsidR="008A38B9">
        <w:rPr>
          <w:rStyle w:val="2a"/>
          <w:b/>
          <w:bCs/>
          <w:color w:val="000000"/>
        </w:rPr>
        <w:t xml:space="preserve">шямшшх*-««ха»-я-шш </w:t>
      </w:r>
      <w:r w:rsidR="008A38B9">
        <w:rPr>
          <w:rStyle w:val="2c"/>
          <w:b/>
          <w:bCs/>
          <w:color w:val="000000"/>
        </w:rPr>
        <w:t xml:space="preserve">гост </w:t>
      </w:r>
      <w:r w:rsidR="008A38B9">
        <w:rPr>
          <w:rStyle w:val="2c"/>
          <w:b/>
          <w:bCs/>
          <w:color w:val="000000"/>
          <w:lang w:val="en-US" w:eastAsia="en-US"/>
        </w:rPr>
        <w:t>»i-n</w:t>
      </w:r>
      <w:bookmarkEnd w:id="8"/>
    </w:p>
    <w:p w:rsidR="00000000" w:rsidRDefault="00E767AD">
      <w:pPr>
        <w:framePr w:h="1367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972300" cy="8686800"/>
            <wp:effectExtent l="0" t="0" r="0" b="0"/>
            <wp:docPr id="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38B9">
      <w:pPr>
        <w:rPr>
          <w:color w:val="auto"/>
          <w:sz w:val="2"/>
          <w:szCs w:val="2"/>
        </w:rPr>
      </w:pPr>
    </w:p>
    <w:p w:rsidR="00000000" w:rsidRDefault="008A38B9">
      <w:pPr>
        <w:pStyle w:val="a9"/>
        <w:framePr w:w="10961" w:wrap="notBeside" w:vAnchor="text" w:hAnchor="text" w:xAlign="center" w:y="1"/>
        <w:shd w:val="clear" w:color="auto" w:fill="auto"/>
        <w:spacing w:line="140" w:lineRule="exact"/>
      </w:pPr>
      <w:r>
        <w:rPr>
          <w:rStyle w:val="a8"/>
          <w:color w:val="000000"/>
        </w:rPr>
        <w:lastRenderedPageBreak/>
        <w:t xml:space="preserve">при номинальном диаметре резьбы </w:t>
      </w:r>
      <w:r>
        <w:rPr>
          <w:rStyle w:val="aa"/>
          <w:color w:val="000000"/>
        </w:rPr>
        <w:t>d,</w:t>
      </w:r>
      <w:r>
        <w:rPr>
          <w:rStyle w:val="a8"/>
          <w:color w:val="000000"/>
          <w:lang w:val="en-US" w:eastAsia="en-US"/>
        </w:rPr>
        <w:t xml:space="preserve"> </w:t>
      </w:r>
      <w:r>
        <w:rPr>
          <w:rStyle w:val="a8"/>
          <w:color w:val="000000"/>
        </w:rPr>
        <w:t>мм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"/>
        <w:gridCol w:w="578"/>
        <w:gridCol w:w="583"/>
        <w:gridCol w:w="847"/>
        <w:gridCol w:w="837"/>
        <w:gridCol w:w="847"/>
        <w:gridCol w:w="842"/>
        <w:gridCol w:w="842"/>
        <w:gridCol w:w="842"/>
        <w:gridCol w:w="847"/>
        <w:gridCol w:w="842"/>
        <w:gridCol w:w="837"/>
        <w:gridCol w:w="847"/>
        <w:gridCol w:w="578"/>
        <w:gridCol w:w="57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3"/>
          <w:jc w:val="center"/>
        </w:trPr>
        <w:tc>
          <w:tcPr>
            <w:tcW w:w="2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96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ind w:right="200"/>
              <w:jc w:val="right"/>
            </w:pPr>
            <w:r>
              <w:rPr>
                <w:rStyle w:val="27pt4"/>
                <w:color w:val="000000"/>
              </w:rPr>
              <w:t>56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4"/>
                <w:color w:val="000000"/>
              </w:rPr>
              <w:t>(60)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64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(68)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72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(76)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80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90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100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по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(120)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125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ind w:left="160"/>
            </w:pPr>
            <w:r>
              <w:rPr>
                <w:rStyle w:val="27pt4"/>
                <w:color w:val="000000"/>
              </w:rPr>
              <w:t>140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140" w:lineRule="exact"/>
              <w:ind w:left="160"/>
            </w:pPr>
            <w:r>
              <w:rPr>
                <w:rStyle w:val="27pt4"/>
                <w:color w:val="000000"/>
              </w:rPr>
              <w:t>160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01"/>
          <w:jc w:val="center"/>
        </w:trPr>
        <w:tc>
          <w:tcPr>
            <w:tcW w:w="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096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4,332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4,525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4,717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4,910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5,105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5,300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5,492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5,685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5,877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6,070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6,262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6,455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6,647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6,840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7,035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7,230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7,420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7,610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7,810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8,010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8,200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8,390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25"/>
                <w:color w:val="000000"/>
              </w:rPr>
              <w:t>8,580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961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br/>
              <w:t>5,842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br/>
              <w:t>6,287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t>6.510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t>6.730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br/>
              <w:t>7,175</w:t>
            </w:r>
            <w:r>
              <w:rPr>
                <w:rStyle w:val="25"/>
                <w:color w:val="000000"/>
              </w:rPr>
              <w:br/>
              <w:t>7,400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br/>
              <w:t>7,840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br/>
              <w:t>8,290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t>8.510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t>8.730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br/>
              <w:t>9,170</w:t>
            </w:r>
            <w:r>
              <w:rPr>
                <w:rStyle w:val="25"/>
                <w:color w:val="000000"/>
              </w:rPr>
              <w:br/>
              <w:t>9,390</w:t>
            </w:r>
            <w:r>
              <w:rPr>
                <w:rStyle w:val="25"/>
                <w:color w:val="000000"/>
              </w:rPr>
              <w:br/>
              <w:t>9,610</w:t>
            </w:r>
            <w:r>
              <w:rPr>
                <w:rStyle w:val="25"/>
                <w:color w:val="000000"/>
              </w:rPr>
              <w:br/>
              <w:t>10,060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7,120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7,370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7,625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7,880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8,130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8,380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8,635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8,890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9,140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9,390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9,645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9,900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60"/>
            </w:pPr>
            <w:r>
              <w:rPr>
                <w:rStyle w:val="25"/>
                <w:color w:val="000000"/>
              </w:rPr>
              <w:t>10,150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60"/>
            </w:pPr>
            <w:r>
              <w:rPr>
                <w:rStyle w:val="25"/>
                <w:color w:val="000000"/>
              </w:rPr>
              <w:t>10,410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60"/>
            </w:pPr>
            <w:r>
              <w:rPr>
                <w:rStyle w:val="25"/>
                <w:color w:val="000000"/>
              </w:rPr>
              <w:t>10,660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60"/>
            </w:pPr>
            <w:r>
              <w:rPr>
                <w:rStyle w:val="25"/>
                <w:color w:val="000000"/>
              </w:rPr>
              <w:t>10,910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60"/>
            </w:pPr>
            <w:r>
              <w:rPr>
                <w:rStyle w:val="25"/>
                <w:color w:val="000000"/>
              </w:rPr>
              <w:t>11,160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8,620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8,910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9,190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9,470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9,760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t>10,050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br/>
              <w:t>10,610</w:t>
            </w:r>
            <w:r>
              <w:rPr>
                <w:rStyle w:val="25"/>
                <w:color w:val="000000"/>
              </w:rPr>
              <w:br/>
              <w:t>10,900</w:t>
            </w:r>
            <w:r>
              <w:rPr>
                <w:rStyle w:val="25"/>
                <w:color w:val="000000"/>
              </w:rPr>
              <w:br/>
              <w:t>11,190</w:t>
            </w:r>
            <w:r>
              <w:rPr>
                <w:rStyle w:val="25"/>
                <w:color w:val="000000"/>
              </w:rPr>
              <w:br/>
              <w:t>11,470</w:t>
            </w:r>
            <w:r>
              <w:rPr>
                <w:rStyle w:val="25"/>
                <w:color w:val="000000"/>
              </w:rPr>
              <w:br/>
              <w:t>11,750</w:t>
            </w:r>
            <w:r>
              <w:rPr>
                <w:rStyle w:val="25"/>
                <w:color w:val="000000"/>
              </w:rPr>
              <w:br/>
              <w:t>12,040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br/>
              <w:t>12,600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40"/>
            </w:pPr>
            <w:r>
              <w:rPr>
                <w:rStyle w:val="25"/>
                <w:color w:val="000000"/>
              </w:rPr>
              <w:t>9,960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10,270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10,580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10,900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11,220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11,540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11,870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12,080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12,300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12,720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13,140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13,,460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13,780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14,100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79" w:lineRule="exact"/>
              <w:ind w:left="180"/>
            </w:pPr>
            <w:r>
              <w:rPr>
                <w:rStyle w:val="25"/>
                <w:color w:val="000000"/>
              </w:rPr>
              <w:t>12,097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79" w:lineRule="exact"/>
              <w:ind w:left="180"/>
            </w:pPr>
            <w:r>
              <w:rPr>
                <w:rStyle w:val="25"/>
                <w:color w:val="000000"/>
              </w:rPr>
              <w:t>12,453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79" w:lineRule="exact"/>
              <w:ind w:left="180"/>
            </w:pPr>
            <w:r>
              <w:rPr>
                <w:rStyle w:val="25"/>
                <w:color w:val="000000"/>
              </w:rPr>
              <w:t>12,809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79" w:lineRule="exact"/>
              <w:ind w:left="180"/>
            </w:pPr>
            <w:r>
              <w:rPr>
                <w:rStyle w:val="25"/>
                <w:color w:val="000000"/>
              </w:rPr>
              <w:t>13,165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79" w:lineRule="exact"/>
              <w:ind w:left="180"/>
            </w:pPr>
            <w:r>
              <w:rPr>
                <w:rStyle w:val="25"/>
                <w:color w:val="000000"/>
              </w:rPr>
              <w:t>13,520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79" w:lineRule="exact"/>
              <w:ind w:left="180"/>
            </w:pPr>
            <w:r>
              <w:rPr>
                <w:rStyle w:val="25"/>
                <w:color w:val="000000"/>
              </w:rPr>
              <w:t>13,876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14,232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14,588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14,944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15,299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15,655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16,011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16,367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180"/>
            </w:pPr>
            <w:r>
              <w:rPr>
                <w:rStyle w:val="25"/>
                <w:color w:val="000000"/>
              </w:rPr>
              <w:t>16,723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20"/>
            </w:pPr>
            <w:r>
              <w:rPr>
                <w:rStyle w:val="25"/>
                <w:color w:val="000000"/>
              </w:rPr>
              <w:t>13,811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20"/>
            </w:pPr>
            <w:r>
              <w:rPr>
                <w:rStyle w:val="25"/>
                <w:color w:val="000000"/>
              </w:rPr>
              <w:t>14,206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20"/>
            </w:pPr>
            <w:r>
              <w:rPr>
                <w:rStyle w:val="25"/>
                <w:color w:val="000000"/>
              </w:rPr>
              <w:t>14,600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20"/>
            </w:pPr>
            <w:r>
              <w:rPr>
                <w:rStyle w:val="25"/>
                <w:color w:val="000000"/>
              </w:rPr>
              <w:t>14,995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20"/>
            </w:pPr>
            <w:r>
              <w:rPr>
                <w:rStyle w:val="25"/>
                <w:color w:val="000000"/>
              </w:rPr>
              <w:t>15,389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20"/>
            </w:pPr>
            <w:r>
              <w:rPr>
                <w:rStyle w:val="25"/>
                <w:color w:val="000000"/>
              </w:rPr>
              <w:t>15,784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20"/>
            </w:pPr>
            <w:r>
              <w:rPr>
                <w:rStyle w:val="25"/>
                <w:color w:val="000000"/>
              </w:rPr>
              <w:t>16,177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20"/>
            </w:pPr>
            <w:r>
              <w:rPr>
                <w:rStyle w:val="25"/>
                <w:color w:val="000000"/>
              </w:rPr>
              <w:t>16,573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20"/>
            </w:pPr>
            <w:r>
              <w:rPr>
                <w:rStyle w:val="25"/>
                <w:color w:val="000000"/>
              </w:rPr>
              <w:t>16,968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20"/>
            </w:pPr>
            <w:r>
              <w:rPr>
                <w:rStyle w:val="25"/>
                <w:color w:val="000000"/>
              </w:rPr>
              <w:t>17,362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20"/>
            </w:pPr>
            <w:r>
              <w:rPr>
                <w:rStyle w:val="25"/>
                <w:color w:val="000000"/>
              </w:rPr>
              <w:t>17,757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20"/>
            </w:pPr>
            <w:r>
              <w:rPr>
                <w:rStyle w:val="25"/>
                <w:color w:val="000000"/>
              </w:rPr>
              <w:t>18,152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20"/>
            </w:pPr>
            <w:r>
              <w:rPr>
                <w:rStyle w:val="25"/>
                <w:color w:val="000000"/>
              </w:rPr>
              <w:t>18,546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t>17.978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t>18.478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t>18.978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spacing w:line="269" w:lineRule="exact"/>
              <w:jc w:val="both"/>
            </w:pPr>
            <w:r>
              <w:rPr>
                <w:rStyle w:val="25"/>
                <w:color w:val="000000"/>
              </w:rPr>
              <w:br/>
              <w:t>19,977</w:t>
            </w:r>
            <w:r>
              <w:rPr>
                <w:rStyle w:val="25"/>
                <w:color w:val="000000"/>
              </w:rPr>
              <w:br/>
              <w:t>20,475</w:t>
            </w:r>
            <w:r>
              <w:rPr>
                <w:rStyle w:val="25"/>
                <w:color w:val="000000"/>
              </w:rPr>
              <w:br/>
              <w:t>20,975</w:t>
            </w:r>
            <w:r>
              <w:rPr>
                <w:rStyle w:val="25"/>
                <w:color w:val="000000"/>
              </w:rPr>
              <w:br/>
              <w:t>21,474</w:t>
            </w:r>
            <w:r>
              <w:rPr>
                <w:rStyle w:val="25"/>
                <w:color w:val="000000"/>
              </w:rPr>
              <w:br/>
              <w:t>21,974</w:t>
            </w:r>
            <w:r>
              <w:rPr>
                <w:rStyle w:val="25"/>
                <w:color w:val="000000"/>
              </w:rPr>
              <w:br/>
              <w:t>22,473</w:t>
            </w:r>
            <w:r>
              <w:rPr>
                <w:rStyle w:val="25"/>
                <w:color w:val="000000"/>
              </w:rPr>
              <w:br/>
              <w:t>22,972</w:t>
            </w:r>
            <w:r>
              <w:rPr>
                <w:rStyle w:val="25"/>
                <w:color w:val="000000"/>
              </w:rPr>
              <w:br/>
              <w:t>23,472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00"/>
            </w:pPr>
            <w:r>
              <w:rPr>
                <w:rStyle w:val="25"/>
                <w:color w:val="000000"/>
              </w:rPr>
              <w:t>27,742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00"/>
            </w:pPr>
            <w:r>
              <w:rPr>
                <w:rStyle w:val="25"/>
                <w:color w:val="000000"/>
              </w:rPr>
              <w:t>28,359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line="269" w:lineRule="exact"/>
              <w:ind w:left="200"/>
            </w:pPr>
            <w:r>
              <w:rPr>
                <w:rStyle w:val="25"/>
                <w:color w:val="000000"/>
              </w:rPr>
              <w:t>28,976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after="60" w:line="180" w:lineRule="exact"/>
              <w:ind w:left="200"/>
            </w:pPr>
            <w:r>
              <w:rPr>
                <w:rStyle w:val="25"/>
                <w:color w:val="000000"/>
              </w:rPr>
              <w:t>34,316</w:t>
            </w:r>
          </w:p>
          <w:p w:rsidR="00000000" w:rsidRDefault="008A38B9">
            <w:pPr>
              <w:pStyle w:val="21"/>
              <w:framePr w:w="10961" w:wrap="notBeside" w:vAnchor="text" w:hAnchor="text" w:xAlign="center" w:y="1"/>
              <w:shd w:val="clear" w:color="auto" w:fill="auto"/>
              <w:spacing w:before="60" w:line="180" w:lineRule="exact"/>
              <w:ind w:left="200"/>
            </w:pPr>
            <w:r>
              <w:rPr>
                <w:rStyle w:val="25"/>
                <w:color w:val="000000"/>
              </w:rPr>
              <w:t>35,062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096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096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096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framePr w:w="1096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8A38B9">
      <w:pPr>
        <w:framePr w:w="10961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0" w:h="16840"/>
          <w:pgMar w:top="1329" w:right="418" w:bottom="1228" w:left="504" w:header="0" w:footer="3" w:gutter="0"/>
          <w:pgNumType w:start="18"/>
          <w:cols w:space="720"/>
          <w:noEndnote/>
          <w:titlePg/>
          <w:docGrid w:linePitch="360"/>
        </w:sectPr>
      </w:pPr>
    </w:p>
    <w:p w:rsidR="00000000" w:rsidRDefault="00E767AD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>
                <wp:extent cx="7553325" cy="285750"/>
                <wp:effectExtent l="0" t="0" r="0" b="0"/>
                <wp:docPr id="7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33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594.7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 w:rsidR="008A38B9">
        <w:rPr>
          <w:color w:val="auto"/>
          <w:sz w:val="2"/>
          <w:szCs w:val="2"/>
        </w:rPr>
        <w:t xml:space="preserve"> </w:t>
      </w:r>
    </w:p>
    <w:p w:rsidR="00000000" w:rsidRDefault="008A38B9">
      <w:pPr>
        <w:rPr>
          <w:color w:val="auto"/>
          <w:sz w:val="2"/>
          <w:szCs w:val="2"/>
        </w:rPr>
        <w:sectPr w:rsidR="00000000">
          <w:pgSz w:w="11900" w:h="16840"/>
          <w:pgMar w:top="1280" w:right="0" w:bottom="1125" w:left="0" w:header="0" w:footer="3" w:gutter="0"/>
          <w:cols w:space="720"/>
          <w:noEndnote/>
          <w:docGrid w:linePitch="360"/>
        </w:sectPr>
      </w:pPr>
    </w:p>
    <w:p w:rsidR="00000000" w:rsidRDefault="00E767AD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91008" behindDoc="0" locked="0" layoutInCell="1" allowOverlap="1">
                <wp:simplePos x="0" y="0"/>
                <wp:positionH relativeFrom="margin">
                  <wp:posOffset>3749675</wp:posOffset>
                </wp:positionH>
                <wp:positionV relativeFrom="paragraph">
                  <wp:posOffset>0</wp:posOffset>
                </wp:positionV>
                <wp:extent cx="3013710" cy="88900"/>
                <wp:effectExtent l="0" t="0" r="0" b="2540"/>
                <wp:wrapNone/>
                <wp:docPr id="16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37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 xml:space="preserve">Теоретическая масса шпильки типа А, исполнения / и </w:t>
                            </w:r>
                            <w:r>
                              <w:rPr>
                                <w:rStyle w:val="170"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Style w:val="170"/>
                                <w:color w:val="000000"/>
                                <w:vertAlign w:val="subscript"/>
                              </w:rPr>
                              <w:t>%</w:t>
                            </w:r>
                            <w:r>
                              <w:rPr>
                                <w:rStyle w:val="17Exact"/>
                                <w:color w:val="000000"/>
                              </w:rPr>
                              <w:t xml:space="preserve"> кг ж.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6" type="#_x0000_t202" style="position:absolute;margin-left:295.25pt;margin-top:0;width:237.3pt;height:7pt;z-index:251691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 xml:space="preserve">Теоретическая масса шпильки типа А, исполнения / и </w:t>
                      </w:r>
                      <w:r>
                        <w:rPr>
                          <w:rStyle w:val="170"/>
                          <w:color w:val="000000"/>
                        </w:rPr>
                        <w:t>2</w:t>
                      </w:r>
                      <w:r>
                        <w:rPr>
                          <w:rStyle w:val="170"/>
                          <w:color w:val="000000"/>
                          <w:vertAlign w:val="subscript"/>
                        </w:rPr>
                        <w:t>%</w:t>
                      </w:r>
                      <w:r>
                        <w:rPr>
                          <w:rStyle w:val="17Exact"/>
                          <w:color w:val="000000"/>
                        </w:rPr>
                        <w:t xml:space="preserve"> кг ж.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2032" behindDoc="0" locked="0" layoutInCell="1" allowOverlap="1">
                <wp:simplePos x="0" y="0"/>
                <wp:positionH relativeFrom="margin">
                  <wp:posOffset>143510</wp:posOffset>
                </wp:positionH>
                <wp:positionV relativeFrom="paragraph">
                  <wp:posOffset>196850</wp:posOffset>
                </wp:positionV>
                <wp:extent cx="758190" cy="185420"/>
                <wp:effectExtent l="635" t="0" r="3175" b="2540"/>
                <wp:wrapNone/>
                <wp:docPr id="16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6" w:lineRule="exact"/>
                              <w:ind w:left="20"/>
                              <w:jc w:val="center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Длина шпильки</w:t>
                            </w:r>
                            <w:r>
                              <w:rPr>
                                <w:rStyle w:val="17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178"/>
                                <w:color w:val="000000"/>
                              </w:rPr>
                              <w:t>&amp;,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7" type="#_x0000_t202" style="position:absolute;margin-left:11.3pt;margin-top:15.5pt;width:59.7pt;height:14.6pt;z-index:251692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q/sgIAALM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6" w:lineRule="exact"/>
                        <w:ind w:left="20"/>
                        <w:jc w:val="center"/>
                      </w:pPr>
                      <w:r>
                        <w:rPr>
                          <w:rStyle w:val="17Exact"/>
                          <w:color w:val="000000"/>
                        </w:rPr>
                        <w:t>Длина шпильки</w:t>
                      </w:r>
                      <w:r>
                        <w:rPr>
                          <w:rStyle w:val="17Exact"/>
                          <w:color w:val="000000"/>
                        </w:rPr>
                        <w:br/>
                      </w:r>
                      <w:r>
                        <w:rPr>
                          <w:rStyle w:val="178"/>
                          <w:color w:val="000000"/>
                        </w:rPr>
                        <w:t>&amp;,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3056" behindDoc="0" locked="0" layoutInCell="1" allowOverlap="1">
                <wp:simplePos x="0" y="0"/>
                <wp:positionH relativeFrom="margin">
                  <wp:posOffset>1245870</wp:posOffset>
                </wp:positionH>
                <wp:positionV relativeFrom="paragraph">
                  <wp:posOffset>332105</wp:posOffset>
                </wp:positionV>
                <wp:extent cx="127635" cy="114300"/>
                <wp:effectExtent l="0" t="0" r="0" b="4445"/>
                <wp:wrapNone/>
                <wp:docPr id="16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8" type="#_x0000_t202" style="position:absolute;margin-left:98.1pt;margin-top:26.15pt;width:10.05pt;height:9pt;z-index:251693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4080" behindDoc="0" locked="0" layoutInCell="1" allowOverlap="1">
                <wp:simplePos x="0" y="0"/>
                <wp:positionH relativeFrom="margin">
                  <wp:posOffset>1781175</wp:posOffset>
                </wp:positionH>
                <wp:positionV relativeFrom="paragraph">
                  <wp:posOffset>350520</wp:posOffset>
                </wp:positionV>
                <wp:extent cx="121285" cy="88900"/>
                <wp:effectExtent l="0" t="0" r="2540" b="0"/>
                <wp:wrapNone/>
                <wp:docPr id="16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8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8Exact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9" type="#_x0000_t202" style="position:absolute;margin-left:140.25pt;margin-top:27.6pt;width:9.55pt;height:7pt;z-index:251694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8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8Exact"/>
                          <w:color w:val="000000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5104" behindDoc="0" locked="0" layoutInCell="1" allowOverlap="1">
                <wp:simplePos x="0" y="0"/>
                <wp:positionH relativeFrom="margin">
                  <wp:posOffset>2322830</wp:posOffset>
                </wp:positionH>
                <wp:positionV relativeFrom="paragraph">
                  <wp:posOffset>331470</wp:posOffset>
                </wp:positionV>
                <wp:extent cx="127635" cy="82550"/>
                <wp:effectExtent l="0" t="0" r="0" b="0"/>
                <wp:wrapNone/>
                <wp:docPr id="16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9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19Exact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0" type="#_x0000_t202" style="position:absolute;margin-left:182.9pt;margin-top:26.1pt;width:10.05pt;height:6.5pt;z-index:251695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9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19Exact"/>
                          <w:color w:val="000000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6128" behindDoc="0" locked="0" layoutInCell="1" allowOverlap="1">
                <wp:simplePos x="0" y="0"/>
                <wp:positionH relativeFrom="margin">
                  <wp:posOffset>2851785</wp:posOffset>
                </wp:positionH>
                <wp:positionV relativeFrom="paragraph">
                  <wp:posOffset>339725</wp:posOffset>
                </wp:positionV>
                <wp:extent cx="133985" cy="88900"/>
                <wp:effectExtent l="3810" t="0" r="0" b="3175"/>
                <wp:wrapNone/>
                <wp:docPr id="16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00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20Exact"/>
                                <w:b/>
                                <w:bCs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61" type="#_x0000_t202" style="position:absolute;margin-left:224.55pt;margin-top:26.75pt;width:10.55pt;height:7pt;z-index:251696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00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20Exact"/>
                          <w:b/>
                          <w:bCs/>
                          <w:color w:val="00000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7152" behindDoc="0" locked="0" layoutInCell="1" allowOverlap="1">
                <wp:simplePos x="0" y="0"/>
                <wp:positionH relativeFrom="margin">
                  <wp:posOffset>3361055</wp:posOffset>
                </wp:positionH>
                <wp:positionV relativeFrom="paragraph">
                  <wp:posOffset>315595</wp:posOffset>
                </wp:positionV>
                <wp:extent cx="203835" cy="95250"/>
                <wp:effectExtent l="0" t="1270" r="0" b="0"/>
                <wp:wrapNone/>
                <wp:docPr id="16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0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21Exact"/>
                                <w:b/>
                                <w:bCs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Style w:val="217ptExact"/>
                                <w:b/>
                                <w:bCs/>
                                <w:color w:val="000000"/>
                              </w:rPr>
                              <w:t>22</w:t>
                            </w:r>
                            <w:r>
                              <w:rPr>
                                <w:rStyle w:val="21Exact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2" type="#_x0000_t202" style="position:absolute;margin-left:264.65pt;margin-top:24.85pt;width:16.05pt;height:7.5pt;z-index:251697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vZsQIAALI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0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21Exact"/>
                          <w:b/>
                          <w:bCs/>
                          <w:color w:val="000000"/>
                        </w:rPr>
                        <w:t>(</w:t>
                      </w:r>
                      <w:r>
                        <w:rPr>
                          <w:rStyle w:val="217ptExact"/>
                          <w:b/>
                          <w:bCs/>
                          <w:color w:val="000000"/>
                        </w:rPr>
                        <w:t>22</w:t>
                      </w:r>
                      <w:r>
                        <w:rPr>
                          <w:rStyle w:val="21Exact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8176" behindDoc="0" locked="0" layoutInCell="1" allowOverlap="1">
                <wp:simplePos x="0" y="0"/>
                <wp:positionH relativeFrom="margin">
                  <wp:posOffset>3934460</wp:posOffset>
                </wp:positionH>
                <wp:positionV relativeFrom="paragraph">
                  <wp:posOffset>325120</wp:posOffset>
                </wp:positionV>
                <wp:extent cx="133985" cy="88900"/>
                <wp:effectExtent l="635" t="1270" r="0" b="0"/>
                <wp:wrapNone/>
                <wp:docPr id="1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3" type="#_x0000_t202" style="position:absolute;margin-left:309.8pt;margin-top:25.6pt;width:10.55pt;height:7pt;z-index:251698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9200" behindDoc="0" locked="0" layoutInCell="1" allowOverlap="1">
                <wp:simplePos x="0" y="0"/>
                <wp:positionH relativeFrom="margin">
                  <wp:posOffset>4431665</wp:posOffset>
                </wp:positionH>
                <wp:positionV relativeFrom="paragraph">
                  <wp:posOffset>304800</wp:posOffset>
                </wp:positionV>
                <wp:extent cx="197485" cy="88900"/>
                <wp:effectExtent l="2540" t="0" r="0" b="0"/>
                <wp:wrapNone/>
                <wp:docPr id="15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(27)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64" type="#_x0000_t202" style="position:absolute;margin-left:348.95pt;margin-top:24pt;width:15.55pt;height:7pt;z-index:251699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(27)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0224" behindDoc="0" locked="0" layoutInCell="1" allowOverlap="1">
                <wp:simplePos x="0" y="0"/>
                <wp:positionH relativeFrom="margin">
                  <wp:posOffset>4998720</wp:posOffset>
                </wp:positionH>
                <wp:positionV relativeFrom="paragraph">
                  <wp:posOffset>311150</wp:posOffset>
                </wp:positionV>
                <wp:extent cx="140335" cy="88900"/>
                <wp:effectExtent l="0" t="0" r="4445" b="0"/>
                <wp:wrapNone/>
                <wp:docPr id="15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65" type="#_x0000_t202" style="position:absolute;margin-left:393.6pt;margin-top:24.5pt;width:11.05pt;height:7pt;z-index:251700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1248" behindDoc="0" locked="0" layoutInCell="1" allowOverlap="1">
                <wp:simplePos x="0" y="0"/>
                <wp:positionH relativeFrom="margin">
                  <wp:posOffset>5457825</wp:posOffset>
                </wp:positionH>
                <wp:positionV relativeFrom="paragraph">
                  <wp:posOffset>281305</wp:posOffset>
                </wp:positionV>
                <wp:extent cx="140335" cy="114300"/>
                <wp:effectExtent l="0" t="0" r="2540" b="4445"/>
                <wp:wrapNone/>
                <wp:docPr id="15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6" type="#_x0000_t202" style="position:absolute;margin-left:429.75pt;margin-top:22.15pt;width:11.05pt;height:9pt;z-index:251701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2272" behindDoc="0" locked="0" layoutInCell="1" allowOverlap="1">
                <wp:simplePos x="0" y="0"/>
                <wp:positionH relativeFrom="margin">
                  <wp:posOffset>5827395</wp:posOffset>
                </wp:positionH>
                <wp:positionV relativeFrom="paragraph">
                  <wp:posOffset>311150</wp:posOffset>
                </wp:positionV>
                <wp:extent cx="133985" cy="88900"/>
                <wp:effectExtent l="0" t="0" r="1270" b="0"/>
                <wp:wrapNone/>
                <wp:docPr id="15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67" type="#_x0000_t202" style="position:absolute;margin-left:458.85pt;margin-top:24.5pt;width:10.55pt;height:7pt;z-index:251702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3296" behindDoc="0" locked="0" layoutInCell="1" allowOverlap="1">
                <wp:simplePos x="0" y="0"/>
                <wp:positionH relativeFrom="margin">
                  <wp:posOffset>6196965</wp:posOffset>
                </wp:positionH>
                <wp:positionV relativeFrom="paragraph">
                  <wp:posOffset>306070</wp:posOffset>
                </wp:positionV>
                <wp:extent cx="133985" cy="88900"/>
                <wp:effectExtent l="0" t="1270" r="3175" b="0"/>
                <wp:wrapNone/>
                <wp:docPr id="15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8" type="#_x0000_t202" style="position:absolute;margin-left:487.95pt;margin-top:24.1pt;width:10.55pt;height:7pt;z-index:251703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4320" behindDoc="0" locked="0" layoutInCell="1" allowOverlap="1">
                <wp:simplePos x="0" y="0"/>
                <wp:positionH relativeFrom="margin">
                  <wp:posOffset>404495</wp:posOffset>
                </wp:positionH>
                <wp:positionV relativeFrom="paragraph">
                  <wp:posOffset>641985</wp:posOffset>
                </wp:positionV>
                <wp:extent cx="241935" cy="4222750"/>
                <wp:effectExtent l="4445" t="3810" r="1270" b="0"/>
                <wp:wrapNone/>
                <wp:docPr id="15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422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2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12Exact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т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490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500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510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520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530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540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550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560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570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580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590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600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610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620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630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640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650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660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670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630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690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700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710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6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9" type="#_x0000_t202" style="position:absolute;margin-left:31.85pt;margin-top:50.55pt;width:19.05pt;height:332.5pt;z-index:251704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2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12Exact"/>
                          <w:b/>
                          <w:bCs/>
                          <w:i/>
                          <w:iCs/>
                          <w:color w:val="000000"/>
                        </w:rPr>
                        <w:t>т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490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500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510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520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530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540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550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560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570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580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590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600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610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620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630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640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650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660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670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630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690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700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710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6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5344" behindDoc="0" locked="0" layoutInCell="1" allowOverlap="1">
                <wp:simplePos x="0" y="0"/>
                <wp:positionH relativeFrom="margin">
                  <wp:posOffset>410845</wp:posOffset>
                </wp:positionH>
                <wp:positionV relativeFrom="paragraph">
                  <wp:posOffset>4976495</wp:posOffset>
                </wp:positionV>
                <wp:extent cx="235585" cy="448310"/>
                <wp:effectExtent l="1270" t="4445" r="1270" b="0"/>
                <wp:wrapNone/>
                <wp:docPr id="15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after="80"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730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after="86"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740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70" type="#_x0000_t202" style="position:absolute;margin-left:32.35pt;margin-top:391.85pt;width:18.55pt;height:35.3pt;z-index:251705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after="80"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730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after="86"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740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6368" behindDoc="0" locked="0" layoutInCell="1" allowOverlap="1">
                <wp:simplePos x="0" y="0"/>
                <wp:positionH relativeFrom="margin">
                  <wp:posOffset>6483350</wp:posOffset>
                </wp:positionH>
                <wp:positionV relativeFrom="paragraph">
                  <wp:posOffset>278765</wp:posOffset>
                </wp:positionV>
                <wp:extent cx="344170" cy="826135"/>
                <wp:effectExtent l="0" t="2540" r="1905" b="4445"/>
                <wp:wrapNone/>
                <wp:docPr id="15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82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after="303" w:line="140" w:lineRule="exact"/>
                              <w:jc w:val="both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(52)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86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7,600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7,770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7,9 Ю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71" type="#_x0000_t202" style="position:absolute;margin-left:510.5pt;margin-top:21.95pt;width:27.1pt;height:65.05pt;z-index:251706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I8rw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after="303" w:line="140" w:lineRule="exact"/>
                        <w:jc w:val="both"/>
                      </w:pPr>
                      <w:r>
                        <w:rPr>
                          <w:rStyle w:val="17Exact"/>
                          <w:color w:val="000000"/>
                        </w:rPr>
                        <w:t>(52)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86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7,600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7,770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7,9 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72" w:lineRule="exact"/>
        <w:rPr>
          <w:color w:val="auto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280" w:right="304" w:bottom="1125" w:left="843" w:header="0" w:footer="3" w:gutter="0"/>
          <w:cols w:space="720"/>
          <w:noEndnote/>
          <w:docGrid w:linePitch="360"/>
        </w:sectPr>
      </w:pPr>
    </w:p>
    <w:p w:rsidR="00000000" w:rsidRDefault="00E767AD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>
                <wp:extent cx="7553325" cy="114300"/>
                <wp:effectExtent l="0" t="0" r="0" b="0"/>
                <wp:docPr id="74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33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style="width:594.7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8A38B9">
        <w:rPr>
          <w:color w:val="auto"/>
          <w:sz w:val="2"/>
          <w:szCs w:val="2"/>
        </w:rPr>
        <w:t xml:space="preserve"> </w:t>
      </w:r>
    </w:p>
    <w:p w:rsidR="00000000" w:rsidRDefault="008A38B9">
      <w:pPr>
        <w:rPr>
          <w:color w:val="auto"/>
          <w:sz w:val="2"/>
          <w:szCs w:val="2"/>
        </w:rPr>
        <w:sectPr w:rsidR="00000000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0" w:h="16840"/>
          <w:pgMar w:top="1170" w:right="0" w:bottom="990" w:left="0" w:header="0" w:footer="3" w:gutter="0"/>
          <w:pgNumType w:start="12"/>
          <w:cols w:space="720"/>
          <w:noEndnote/>
          <w:docGrid w:linePitch="360"/>
        </w:sectPr>
      </w:pPr>
    </w:p>
    <w:p w:rsidR="00000000" w:rsidRDefault="00E767AD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0739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6993890" cy="5956300"/>
                <wp:effectExtent l="635" t="0" r="0" b="0"/>
                <wp:wrapNone/>
                <wp:docPr id="15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3890" cy="595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83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8Exact0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Продолжение</w:t>
                            </w:r>
                          </w:p>
                          <w:p w:rsidR="00000000" w:rsidRDefault="008A38B9">
                            <w:pPr>
                              <w:pStyle w:val="a9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Exact0"/>
                                <w:color w:val="000000"/>
                              </w:rPr>
                              <w:t xml:space="preserve">при номинальном диаметре резьбы </w:t>
                            </w:r>
                            <w:r>
                              <w:rPr>
                                <w:rStyle w:val="1a"/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rStyle w:val="Exact0"/>
                                <w:color w:val="000000"/>
                              </w:rPr>
                              <w:t>. мм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1"/>
                              <w:gridCol w:w="582"/>
                              <w:gridCol w:w="582"/>
                              <w:gridCol w:w="853"/>
                              <w:gridCol w:w="808"/>
                              <w:gridCol w:w="853"/>
                              <w:gridCol w:w="848"/>
                              <w:gridCol w:w="853"/>
                              <w:gridCol w:w="848"/>
                              <w:gridCol w:w="853"/>
                              <w:gridCol w:w="858"/>
                              <w:gridCol w:w="853"/>
                              <w:gridCol w:w="582"/>
                              <w:gridCol w:w="587"/>
                              <w:gridCol w:w="84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7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ind w:left="200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(60)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ind w:left="400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(68)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(76)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ind w:left="180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ind w:left="180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8,770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10,280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11,420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12,880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14,420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17,078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18,941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23,971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29,592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35,808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8,965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10,510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11,670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13,170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14,740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17,434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19,335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24,471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30,208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36,554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9,160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10,730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11,930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13,460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15,060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17,790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19,730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24,970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30,825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37,300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44,390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48,165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9,350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10,960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12,170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13,750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15,380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18,146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20,125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25,469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31,442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38,046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45,278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49,128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9,540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11,180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12,420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14,040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15,700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18,502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20,519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25,969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32,058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38,792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46,166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50,092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11,410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12,680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14,320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 xml:space="preserve">16 @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>L0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18,857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20,914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26,468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32,674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39,538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47,053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51,055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11,610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12,940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14,600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ind w:left="220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16,320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19,213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21,308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26,968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33,291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40,286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47,941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52,018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20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13,190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14,890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16,65С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19,509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21,703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27,467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33,907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41,030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48,829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52,982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20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13,450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15,180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16,980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19,925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22,098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27,966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34,524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41,776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49,717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53,945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13,700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15,460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17,290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20,281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22,492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28,466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13,141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42,552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50,605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54,908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13,950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15,740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17,610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20,636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22,887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28,965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35,757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43,268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51,492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55,871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14,200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16,020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17,910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20,992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23,281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29,465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36,374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44,014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52,380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56,835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14,450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16,510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1$,2Ю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21,348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23,676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29,964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36,990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44,760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53,288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57,798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72,480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94,680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4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16,600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18,530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21,704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24,071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30,463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37,606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45,506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54,156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58,761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73,688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96,258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40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16,890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18,860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22,060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24,466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30,963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38,223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46,252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55,044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59,725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74,896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97,836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4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17,150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19,180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22,415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24,860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31,462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38,840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46,998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55,931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60,688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76,104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99,414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17,440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19,510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22,771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25,254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31,962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39,456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47,774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56,819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61,651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77,312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100,992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4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17,740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19,830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23,127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25,649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32,461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40,072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48,490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57,707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62,614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78,520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102,570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ind w:left="400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20,160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23,483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26,044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32,960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40,689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49,236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58,595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63,578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79,728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104,148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4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20,480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23,839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26,438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33,460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41,306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49,982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59,483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64,541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80,936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105,728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4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20,810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24,194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26,833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33,959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41,922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50,728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60,370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65,504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82,144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107,304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40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24,560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27,227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34,459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42,538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51,474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61,258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66,468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83,359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108,882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ind w:left="400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ind w:left="380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24,906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2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27,622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34,958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43,155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52,220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62,146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67,431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84,560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110,460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4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35,457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43,772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52,966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63,034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68,394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85,768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112,038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4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35,957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44,388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53,712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63,922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69,358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86,976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113,616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1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4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36,456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45,004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54,458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64,809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70,321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88,184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115,194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6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4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0" w:lineRule="exact"/>
                                    <w:jc w:val="center"/>
                                  </w:pPr>
                                  <w:r>
                                    <w:rPr>
                                      <w:rStyle w:val="2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36,956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45,621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55,204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65,697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71,284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89,392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116,772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03"/>
                                <w:jc w:val="center"/>
                              </w:trPr>
                              <w:tc>
                                <w:tcPr>
                                  <w:tcW w:w="2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37,455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46,238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55,950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66,585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72,248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90,600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118,350</w:t>
                                  </w:r>
                                </w:p>
                              </w:tc>
                            </w:tr>
                          </w:tbl>
                          <w:p w:rsidR="00000000" w:rsidRDefault="008A38B9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72" type="#_x0000_t202" style="position:absolute;margin-left:.05pt;margin-top:0;width:550.7pt;height:469pt;z-index:251707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83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8Exact0"/>
                          <w:b/>
                          <w:bCs/>
                          <w:i/>
                          <w:iCs/>
                          <w:color w:val="000000"/>
                        </w:rPr>
                        <w:t>Продолжение</w:t>
                      </w:r>
                    </w:p>
                    <w:p w:rsidR="00000000" w:rsidRDefault="008A38B9">
                      <w:pPr>
                        <w:pStyle w:val="a9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Exact0"/>
                          <w:color w:val="000000"/>
                        </w:rPr>
                        <w:t xml:space="preserve">при номинальном диаметре резьбы </w:t>
                      </w:r>
                      <w:r>
                        <w:rPr>
                          <w:rStyle w:val="1a"/>
                          <w:color w:val="000000"/>
                        </w:rPr>
                        <w:t>d</w:t>
                      </w:r>
                      <w:r>
                        <w:rPr>
                          <w:rStyle w:val="Exact0"/>
                          <w:color w:val="000000"/>
                        </w:rPr>
                        <w:t>. мм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1"/>
                        <w:gridCol w:w="582"/>
                        <w:gridCol w:w="582"/>
                        <w:gridCol w:w="853"/>
                        <w:gridCol w:w="808"/>
                        <w:gridCol w:w="853"/>
                        <w:gridCol w:w="848"/>
                        <w:gridCol w:w="853"/>
                        <w:gridCol w:w="848"/>
                        <w:gridCol w:w="853"/>
                        <w:gridCol w:w="858"/>
                        <w:gridCol w:w="853"/>
                        <w:gridCol w:w="582"/>
                        <w:gridCol w:w="587"/>
                        <w:gridCol w:w="84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7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ind w:left="200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(60)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ind w:left="400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(68)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(76)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ind w:left="180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ind w:left="180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160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8,770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10,280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11,420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12,880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14,420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17,078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18,941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23,971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29,592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35,808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8,965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10,510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11,670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13,170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14,740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17,434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19,335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24,471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30,208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36,554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9,160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10,730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11,930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13,460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15,060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17,790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19,730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24,970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30,825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37,300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44,390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48,165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9,350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10,960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12,170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13,750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15,380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18,146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20,125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25,469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31,442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38,046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45,278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49,128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9,540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11,180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12,420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14,040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15,700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18,502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20,519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25,969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32,058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38,792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46,166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50,092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11,410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12,680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14,320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 xml:space="preserve">16 @ </w:t>
                            </w: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>L0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18,857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20,914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26,468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32,674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39,538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47,053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51,055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11,610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12,940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14,600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ind w:left="220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16,320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19,213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21,308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26,968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33,291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40,286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47,941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52,018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20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13,190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14,890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16,65С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19,509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21,703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27,467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33,907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41,030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48,829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52,982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20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13,450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15,180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16,980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19,925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22,098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27,966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34,524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41,776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49,717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53,945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13,700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15,460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17,290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20,281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22,492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28,466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13,141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42,552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50,605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54,908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13,950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15,740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17,610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20,636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22,887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28,965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35,757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43,268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51,492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55,871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14,200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16,020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17,910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20,992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23,281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29,465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36,374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44,014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52,380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56,835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14,450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16,510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1$,2Ю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21,348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23,676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29,964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36,990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44,760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53,288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57,798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72,480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94,680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4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16,600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18,530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21,704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24,071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30,463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37,606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45,506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54,156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58,761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73,688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96,258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40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16,890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18,860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22,060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24,466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30,963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38,223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46,252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55,044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59,725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74,896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97,836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4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17,150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19,180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22,415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24,860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31,462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38,840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46,998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55,931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60,688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76,104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99,414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17,440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19,510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22,771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25,254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31,962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39,456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47,774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56,819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61,651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77,312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100,992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4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17,740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19,830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23,127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25,649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32,461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40,072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48,490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57,707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62,614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78,520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102,570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ind w:left="400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20,160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23,483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26,044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32,960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40,689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49,236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58,595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63,578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79,728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104,148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4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20,480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23,839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26,438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33,460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41,306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49,982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59,483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64,541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80,936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105,728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4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20,810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24,194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26,833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33,959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41,922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50,728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60,370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65,504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82,144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107,304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40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24,560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27,227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34,459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42,538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51,474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61,258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66,468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83,359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108,882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ind w:left="400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ind w:left="380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24,906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2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27,622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34,958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43,155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52,220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62,146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67,431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84,560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110,460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4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35,457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43,772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52,966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63,034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68,394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85,768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112,038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4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35,957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44,388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53,712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63,922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69,358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86,976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113,616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1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4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36,456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45,004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54,458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64,809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70,321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88,184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115,194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6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4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0" w:lineRule="exact"/>
                              <w:jc w:val="center"/>
                            </w:pPr>
                            <w:r>
                              <w:rPr>
                                <w:rStyle w:val="2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36,956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45,621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55,204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65,697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71,284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89,392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116,772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03"/>
                          <w:jc w:val="center"/>
                        </w:trPr>
                        <w:tc>
                          <w:tcPr>
                            <w:tcW w:w="2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37,455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46,238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55,950</w:t>
                            </w:r>
                          </w:p>
                        </w:tc>
                        <w:tc>
                          <w:tcPr>
                            <w:tcW w:w="85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66,585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72,248</w:t>
                            </w:r>
                          </w:p>
                        </w:tc>
                        <w:tc>
                          <w:tcPr>
                            <w:tcW w:w="58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90,600</w:t>
                            </w:r>
                          </w:p>
                        </w:tc>
                        <w:tc>
                          <w:tcPr>
                            <w:tcW w:w="8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118,350</w:t>
                            </w:r>
                          </w:p>
                        </w:tc>
                      </w:tr>
                    </w:tbl>
                    <w:p w:rsidR="00000000" w:rsidRDefault="008A38B9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8416" behindDoc="0" locked="0" layoutInCell="1" allowOverlap="1">
                <wp:simplePos x="0" y="0"/>
                <wp:positionH relativeFrom="margin">
                  <wp:posOffset>25400</wp:posOffset>
                </wp:positionH>
                <wp:positionV relativeFrom="paragraph">
                  <wp:posOffset>9006840</wp:posOffset>
                </wp:positionV>
                <wp:extent cx="647065" cy="114300"/>
                <wp:effectExtent l="0" t="0" r="3810" b="0"/>
                <wp:wrapNone/>
                <wp:docPr id="15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 Зак. 18] 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73" type="#_x0000_t202" style="position:absolute;margin-left:2pt;margin-top:709.2pt;width:50.95pt;height:9pt;z-index:251708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0OtAIAALMFAAAOAAAAZHJzL2Uyb0RvYy54bWysVNuOmzAQfa/Uf7D8zgJZhwS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 Зак. 18] 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9440" behindDoc="0" locked="0" layoutInCell="1" allowOverlap="1">
                <wp:simplePos x="0" y="0"/>
                <wp:positionH relativeFrom="margin">
                  <wp:posOffset>6671945</wp:posOffset>
                </wp:positionH>
                <wp:positionV relativeFrom="paragraph">
                  <wp:posOffset>9019540</wp:posOffset>
                </wp:positionV>
                <wp:extent cx="133985" cy="114300"/>
                <wp:effectExtent l="4445" t="0" r="4445" b="2540"/>
                <wp:wrapNone/>
                <wp:docPr id="14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2Exact0"/>
                                <w:b/>
                                <w:bCs/>
                                <w:color w:val="00000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74" type="#_x0000_t202" style="position:absolute;margin-left:525.35pt;margin-top:710.2pt;width:10.55pt;height:9pt;z-index:251709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2Exact0"/>
                          <w:b/>
                          <w:bCs/>
                          <w:color w:val="000000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72" w:lineRule="exact"/>
        <w:rPr>
          <w:color w:val="auto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170" w:right="331" w:bottom="990" w:left="531" w:header="0" w:footer="3" w:gutter="0"/>
          <w:cols w:space="720"/>
          <w:noEndnote/>
          <w:docGrid w:linePitch="360"/>
        </w:sectPr>
      </w:pPr>
    </w:p>
    <w:p w:rsidR="00000000" w:rsidRDefault="008A38B9">
      <w:pPr>
        <w:spacing w:line="240" w:lineRule="exact"/>
        <w:rPr>
          <w:color w:val="auto"/>
          <w:sz w:val="19"/>
          <w:szCs w:val="19"/>
        </w:rPr>
      </w:pPr>
    </w:p>
    <w:p w:rsidR="00000000" w:rsidRDefault="008A38B9">
      <w:pPr>
        <w:spacing w:line="240" w:lineRule="exact"/>
        <w:rPr>
          <w:color w:val="auto"/>
          <w:sz w:val="19"/>
          <w:szCs w:val="19"/>
        </w:rPr>
      </w:pPr>
    </w:p>
    <w:p w:rsidR="00000000" w:rsidRDefault="008A38B9">
      <w:pPr>
        <w:spacing w:before="73" w:after="73" w:line="240" w:lineRule="exact"/>
        <w:rPr>
          <w:color w:val="auto"/>
          <w:sz w:val="19"/>
          <w:szCs w:val="19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headerReference w:type="even" r:id="rId45"/>
          <w:headerReference w:type="default" r:id="rId46"/>
          <w:footerReference w:type="even" r:id="rId47"/>
          <w:footerReference w:type="default" r:id="rId48"/>
          <w:pgSz w:w="11900" w:h="16840"/>
          <w:pgMar w:top="1654" w:right="0" w:bottom="1071" w:left="0" w:header="0" w:footer="3" w:gutter="0"/>
          <w:pgNumType w:start="22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0"/>
        <w:gridCol w:w="845"/>
        <w:gridCol w:w="845"/>
        <w:gridCol w:w="855"/>
        <w:gridCol w:w="845"/>
        <w:gridCol w:w="580"/>
        <w:gridCol w:w="590"/>
        <w:gridCol w:w="845"/>
        <w:gridCol w:w="850"/>
        <w:gridCol w:w="850"/>
        <w:gridCol w:w="850"/>
        <w:gridCol w:w="850"/>
        <w:gridCol w:w="860"/>
        <w:gridCol w:w="26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ind w:left="180" w:firstLine="120"/>
            </w:pPr>
            <w:r>
              <w:rPr>
                <w:rStyle w:val="27pt4"/>
                <w:color w:val="000000"/>
              </w:rPr>
              <w:t>Длина</w:t>
            </w:r>
            <w:r>
              <w:rPr>
                <w:rStyle w:val="27pt4"/>
                <w:color w:val="000000"/>
              </w:rPr>
              <w:br/>
              <w:t>шпильки</w:t>
            </w:r>
            <w:r>
              <w:rPr>
                <w:rStyle w:val="27pt4"/>
                <w:color w:val="000000"/>
              </w:rPr>
              <w:br/>
            </w:r>
            <w:r>
              <w:rPr>
                <w:rStyle w:val="27pt3"/>
                <w:color w:val="000000"/>
                <w:lang w:val="en-US" w:eastAsia="en-US"/>
              </w:rPr>
              <w:t>L</w:t>
            </w:r>
            <w:r>
              <w:rPr>
                <w:rStyle w:val="27pt4"/>
                <w:color w:val="000000"/>
              </w:rPr>
              <w:t>, мм</w:t>
            </w:r>
          </w:p>
        </w:tc>
        <w:tc>
          <w:tcPr>
            <w:tcW w:w="993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ind w:left="5260"/>
            </w:pPr>
            <w:r>
              <w:rPr>
                <w:rStyle w:val="27pt4"/>
                <w:color w:val="000000"/>
              </w:rPr>
              <w:t>Тео</w:t>
            </w:r>
            <w:r>
              <w:rPr>
                <w:rStyle w:val="27pt4"/>
                <w:color w:val="000000"/>
              </w:rPr>
              <w:t xml:space="preserve">ретическая масса ц пильки типа Б, исполнения </w:t>
            </w:r>
            <w:r>
              <w:rPr>
                <w:rStyle w:val="27pt3"/>
                <w:color w:val="000000"/>
              </w:rPr>
              <w:t>1</w:t>
            </w:r>
            <w:r>
              <w:rPr>
                <w:rStyle w:val="27pt4"/>
                <w:color w:val="000000"/>
              </w:rPr>
              <w:t>, кг»,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0"/>
          <w:jc w:val="center"/>
        </w:trPr>
        <w:tc>
          <w:tcPr>
            <w:tcW w:w="1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ind w:left="5260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12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20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4"/>
                <w:color w:val="000000"/>
              </w:rPr>
              <w:t>(22)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(27)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48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970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4"/>
                <w:color w:val="000000"/>
              </w:rPr>
              <w:t>(52)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framePr w:w="1097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8A38B9">
      <w:pPr>
        <w:framePr w:w="10970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"/>
        <w:gridCol w:w="845"/>
        <w:gridCol w:w="845"/>
        <w:gridCol w:w="855"/>
        <w:gridCol w:w="850"/>
        <w:gridCol w:w="575"/>
        <w:gridCol w:w="585"/>
        <w:gridCol w:w="845"/>
        <w:gridCol w:w="845"/>
        <w:gridCol w:w="855"/>
        <w:gridCol w:w="850"/>
        <w:gridCol w:w="850"/>
        <w:gridCol w:w="87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0"/>
          <w:jc w:val="center"/>
        </w:trPr>
        <w:tc>
          <w:tcPr>
            <w:tcW w:w="7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0,028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0,030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55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0.0</w:t>
            </w:r>
            <w:r>
              <w:rPr>
                <w:rStyle w:val="25"/>
                <w:color w:val="000000"/>
              </w:rPr>
              <w:t>31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0,040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80" w:lineRule="exact"/>
              <w:jc w:val="both"/>
            </w:pPr>
            <w:r>
              <w:rPr>
                <w:rStyle w:val="24pt4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0,033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0,044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80" w:lineRule="exact"/>
              <w:jc w:val="both"/>
            </w:pPr>
            <w:r>
              <w:rPr>
                <w:rStyle w:val="24pt4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80" w:lineRule="exact"/>
              <w:jc w:val="both"/>
            </w:pPr>
            <w:r>
              <w:rPr>
                <w:rStyle w:val="24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65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0,036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0,048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7"/>
                <w:color w:val="000000"/>
                <w:lang w:val="ru-RU" w:eastAsia="ru-RU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_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70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0,038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0,052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0,097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75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0,040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0,056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7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80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0,041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0,059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—•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4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85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0,043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0,063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0,170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_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70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6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6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90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0,045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</w:t>
            </w:r>
            <w:r>
              <w:rPr>
                <w:rStyle w:val="25"/>
                <w:color w:val="000000"/>
              </w:rPr>
              <w:t>67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0,180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6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6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95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0,047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0,071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0,190</w:t>
            </w:r>
          </w:p>
        </w:tc>
        <w:tc>
          <w:tcPr>
            <w:tcW w:w="57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0,222</w:t>
            </w:r>
          </w:p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0,247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6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</w:t>
            </w:r>
            <w:r>
              <w:rPr>
                <w:rStyle w:val="25"/>
                <w:color w:val="000000"/>
              </w:rPr>
              <w:t>,049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0,075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0,139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0,200</w:t>
            </w:r>
          </w:p>
        </w:tc>
        <w:tc>
          <w:tcPr>
            <w:tcW w:w="5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6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60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_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4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ПО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</w:t>
            </w:r>
            <w:r>
              <w:rPr>
                <w:rStyle w:val="25"/>
                <w:color w:val="000000"/>
              </w:rPr>
              <w:t>053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0,082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0,220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0,271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0,328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5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4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_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6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520"/>
            </w:pPr>
            <w:r>
              <w:rPr>
                <w:rStyle w:val="25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120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0,054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</w:t>
            </w:r>
            <w:r>
              <w:rPr>
                <w:rStyle w:val="25"/>
                <w:color w:val="000000"/>
              </w:rPr>
              <w:t>090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0,166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0,240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0,296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0,358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0,462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6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  <w:r>
              <w:rPr>
                <w:rStyle w:val="25"/>
                <w:color w:val="000000"/>
              </w:rPr>
              <w:tab/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60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..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130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0,055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</w:t>
            </w:r>
            <w:r>
              <w:rPr>
                <w:rStyle w:val="25"/>
                <w:color w:val="000000"/>
              </w:rPr>
              <w:t>098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0,260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0,321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0,388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0,501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0,628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6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_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_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140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0,056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0,115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0,194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0,280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С,345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0,418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0,539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0,677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150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0,057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0,123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0,208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0,300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0,370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0,448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0,578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0,725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1,007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160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0,130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0,222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0,320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0,395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0,477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0,616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0,773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1,074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1,500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170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0,138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0,236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0,340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0,419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0,507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0,655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0,822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1,141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1,594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180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0,145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0,250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0,360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0,444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0,537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0,694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0,870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1,209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1,688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80" w:lineRule="exact"/>
              <w:jc w:val="both"/>
            </w:pPr>
            <w:r>
              <w:rPr>
                <w:rStyle w:val="24pt4"/>
                <w:color w:val="000000"/>
              </w:rPr>
              <w:t>—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190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</w:t>
            </w:r>
            <w:r>
              <w:rPr>
                <w:rStyle w:val="25"/>
                <w:color w:val="000000"/>
              </w:rPr>
              <w:t>53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0,264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0,380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0,469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0,567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0,732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0,918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1,276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1,782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tabs>
                <w:tab w:val="left" w:leader="underscore" w:pos="165"/>
              </w:tabs>
              <w:spacing w:line="180" w:lineRule="exact"/>
              <w:jc w:val="both"/>
            </w:pPr>
            <w:r>
              <w:rPr>
                <w:rStyle w:val="25"/>
                <w:color w:val="000000"/>
              </w:rPr>
              <w:tab/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200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0,160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0,277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0,400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0,493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0,597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0,771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0*967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* 1\343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1,876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2,497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210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80" w:lineRule="exact"/>
              <w:ind w:left="400"/>
            </w:pPr>
            <w:r>
              <w:rPr>
                <w:rStyle w:val="24pt4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0,291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0,420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0,518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0,627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0,809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Г,016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1,410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1,969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2,622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_&gt;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220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40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0,305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0,440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0,543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0,65€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0,848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1,063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1,477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1,063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2,747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3,257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230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0,319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0,460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0,567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0,686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0,886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1,112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1,544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2,157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2,872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3,405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240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0,716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0,925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1,160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1,611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2,251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2,996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3,553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250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0,746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0,963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1,209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1,679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2,345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3,121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3,701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260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1,002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1,257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1,746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2,438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3,246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3,849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270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1,</w:t>
            </w:r>
            <w:r>
              <w:rPr>
                <w:rStyle w:val="25"/>
                <w:color w:val="000000"/>
              </w:rPr>
              <w:t>040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1,305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1,813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2,532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3,371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3,9^7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280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1,354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1,880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2,626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3,496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4,145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290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1,402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1,947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2,720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3,621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4,293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300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1,450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2,014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2,813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3,746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4,441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310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1,499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2,081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2,907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3,870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4,589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320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1,547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2,148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3,001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3,995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4,737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330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1,595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2,216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3,095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4,120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4,885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340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</w:t>
            </w:r>
            <w:r>
              <w:rPr>
                <w:rStyle w:val="25"/>
                <w:color w:val="000000"/>
              </w:rPr>
              <w:t>,644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2,283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3,189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3,245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5,033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350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2,350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3,282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4,370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5,181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360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2,417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3,376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4,495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5,329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370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2,481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3,470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4,619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5,477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380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2,551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3,564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4,744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5,626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390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2,618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3,657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4,864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5,773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400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2,686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3,751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4,994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5,921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410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3,845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5,119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6,069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420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6,244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6,217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430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5,369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5,365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440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5,493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6,513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5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450</w:t>
            </w:r>
          </w:p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460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6,661</w:t>
            </w:r>
          </w:p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6,809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  <w:jc w:val="center"/>
        </w:trPr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470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46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pStyle w:val="21"/>
              <w:framePr w:w="10460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6,957</w:t>
            </w:r>
          </w:p>
        </w:tc>
      </w:tr>
    </w:tbl>
    <w:p w:rsidR="00000000" w:rsidRDefault="008A38B9">
      <w:pPr>
        <w:framePr w:w="10460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654" w:right="327" w:bottom="1071" w:left="568" w:header="0" w:footer="3" w:gutter="0"/>
          <w:cols w:space="720"/>
          <w:noEndnote/>
          <w:docGrid w:linePitch="360"/>
        </w:sectPr>
      </w:pPr>
    </w:p>
    <w:p w:rsidR="00000000" w:rsidRDefault="008A38B9">
      <w:pPr>
        <w:pStyle w:val="a9"/>
        <w:framePr w:w="11005" w:wrap="notBeside" w:vAnchor="text" w:hAnchor="text" w:xAlign="center" w:y="1"/>
        <w:shd w:val="clear" w:color="auto" w:fill="auto"/>
        <w:spacing w:line="180" w:lineRule="exact"/>
      </w:pPr>
      <w:r>
        <w:rPr>
          <w:rStyle w:val="a8"/>
          <w:color w:val="000000"/>
        </w:rPr>
        <w:lastRenderedPageBreak/>
        <w:t xml:space="preserve">при номинальном диаметре </w:t>
      </w:r>
      <w:r>
        <w:rPr>
          <w:rStyle w:val="9pt"/>
          <w:color w:val="000000"/>
        </w:rPr>
        <w:t xml:space="preserve">резьбы </w:t>
      </w:r>
      <w:r>
        <w:rPr>
          <w:rStyle w:val="aa"/>
          <w:color w:val="000000"/>
        </w:rPr>
        <w:t>d</w:t>
      </w:r>
      <w:r>
        <w:rPr>
          <w:rStyle w:val="a8"/>
          <w:color w:val="000000"/>
        </w:rPr>
        <w:t>. мм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845"/>
        <w:gridCol w:w="855"/>
        <w:gridCol w:w="845"/>
        <w:gridCol w:w="850"/>
        <w:gridCol w:w="845"/>
        <w:gridCol w:w="850"/>
        <w:gridCol w:w="850"/>
        <w:gridCol w:w="850"/>
        <w:gridCol w:w="850"/>
        <w:gridCol w:w="850"/>
        <w:gridCol w:w="580"/>
        <w:gridCol w:w="585"/>
        <w:gridCol w:w="585"/>
        <w:gridCol w:w="56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5"/>
          <w:jc w:val="center"/>
        </w:trPr>
        <w:tc>
          <w:tcPr>
            <w:tcW w:w="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56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(60)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(68)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right="300"/>
              <w:jc w:val="right"/>
            </w:pPr>
            <w:r>
              <w:rPr>
                <w:rStyle w:val="27pt4"/>
                <w:color w:val="000000"/>
              </w:rPr>
              <w:t>(76)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110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4"/>
                <w:color w:val="000000"/>
              </w:rPr>
              <w:t>(120)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right="200"/>
              <w:jc w:val="right"/>
            </w:pPr>
            <w:r>
              <w:rPr>
                <w:rStyle w:val="27pt4"/>
                <w:color w:val="000000"/>
              </w:rPr>
              <w:t>125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180"/>
            </w:pPr>
            <w:r>
              <w:rPr>
                <w:rStyle w:val="27pt4"/>
                <w:color w:val="000000"/>
              </w:rPr>
              <w:t>140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160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0"/>
          <w:jc w:val="center"/>
        </w:trPr>
        <w:tc>
          <w:tcPr>
            <w:tcW w:w="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ind w:right="300"/>
              <w:jc w:val="right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ind w:left="380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ind w:left="380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jc w:val="center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ind w:right="300"/>
              <w:jc w:val="right"/>
            </w:pPr>
            <w:r>
              <w:rPr>
                <w:rStyle w:val="24pt3"/>
                <w:color w:val="000000"/>
              </w:rPr>
              <w:t>_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tabs>
                <w:tab w:val="left" w:leader="underscore" w:pos="170"/>
              </w:tabs>
              <w:spacing w:line="200" w:lineRule="exact"/>
              <w:jc w:val="both"/>
            </w:pPr>
            <w:r>
              <w:rPr>
                <w:rStyle w:val="210pt"/>
                <w:color w:val="000000"/>
              </w:rPr>
              <w:tab/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tabs>
                <w:tab w:val="left" w:leader="underscore" w:pos="170"/>
              </w:tabs>
              <w:spacing w:line="200" w:lineRule="exact"/>
              <w:jc w:val="both"/>
            </w:pPr>
            <w:r>
              <w:rPr>
                <w:rStyle w:val="210pt"/>
                <w:color w:val="000000"/>
              </w:rPr>
              <w:tab/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tabs>
                <w:tab w:val="left" w:leader="underscore" w:pos="170"/>
              </w:tabs>
              <w:spacing w:line="200" w:lineRule="exact"/>
              <w:jc w:val="both"/>
            </w:pPr>
            <w:r>
              <w:rPr>
                <w:rStyle w:val="210pt"/>
                <w:color w:val="000000"/>
              </w:rPr>
              <w:tab/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5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ind w:left="380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right="300"/>
              <w:jc w:val="right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right="300"/>
              <w:jc w:val="right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-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right="300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right="300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jc w:val="center"/>
            </w:pPr>
            <w:r>
              <w:rPr>
                <w:rStyle w:val="24pt3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jc w:val="center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ind w:left="380"/>
            </w:pPr>
            <w:r>
              <w:rPr>
                <w:rStyle w:val="24pt3"/>
                <w:color w:val="000000"/>
              </w:rPr>
              <w:t>_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tabs>
                <w:tab w:val="left" w:leader="underscore" w:pos="145"/>
              </w:tabs>
              <w:spacing w:line="200" w:lineRule="exact"/>
              <w:jc w:val="both"/>
            </w:pPr>
            <w:r>
              <w:rPr>
                <w:rStyle w:val="210pt"/>
                <w:color w:val="000000"/>
              </w:rPr>
              <w:tab/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tabs>
                <w:tab w:val="left" w:leader="underscore" w:pos="145"/>
              </w:tabs>
              <w:spacing w:line="200" w:lineRule="exact"/>
              <w:jc w:val="both"/>
            </w:pPr>
            <w:r>
              <w:rPr>
                <w:rStyle w:val="210pt"/>
                <w:color w:val="000000"/>
              </w:rPr>
              <w:tab/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tabs>
                <w:tab w:val="left" w:leader="underscore" w:pos="140"/>
              </w:tabs>
              <w:spacing w:line="200" w:lineRule="exact"/>
              <w:jc w:val="both"/>
            </w:pPr>
            <w:r>
              <w:rPr>
                <w:rStyle w:val="210pt"/>
                <w:color w:val="000000"/>
              </w:rPr>
              <w:tab/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ind w:left="380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200" w:lineRule="exact"/>
              <w:ind w:left="400"/>
            </w:pPr>
            <w:r>
              <w:rPr>
                <w:rStyle w:val="210pt"/>
                <w:color w:val="000000"/>
              </w:rPr>
              <w:t>_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jc w:val="both"/>
            </w:pPr>
            <w:r>
              <w:rPr>
                <w:rStyle w:val="24pt2"/>
                <w:color w:val="000000"/>
              </w:rPr>
              <w:t>•шт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■</w:t>
            </w: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*-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right="300"/>
              <w:jc w:val="right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ind w:left="380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right="300"/>
              <w:jc w:val="right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jc w:val="both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jc w:val="center"/>
            </w:pPr>
            <w:r>
              <w:rPr>
                <w:rStyle w:val="24pt3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ind w:left="380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480" w:lineRule="exact"/>
              <w:ind w:left="380"/>
            </w:pPr>
            <w:r>
              <w:rPr>
                <w:rStyle w:val="224pt"/>
                <w:color w:val="000000"/>
              </w:rPr>
              <w:t>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right="300"/>
              <w:jc w:val="right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I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right="300"/>
              <w:jc w:val="right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1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-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right="300"/>
              <w:jc w:val="right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jc w:val="both"/>
            </w:pPr>
            <w:r>
              <w:rPr>
                <w:rStyle w:val="24pt3"/>
                <w:color w:val="000000"/>
              </w:rPr>
              <w:t>_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200" w:lineRule="exact"/>
              <w:ind w:right="200"/>
              <w:jc w:val="right"/>
            </w:pPr>
            <w:r>
              <w:rPr>
                <w:rStyle w:val="210pt"/>
                <w:color w:val="000000"/>
              </w:rPr>
              <w:t>,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jc w:val="center"/>
            </w:pPr>
            <w:r>
              <w:rPr>
                <w:rStyle w:val="24pt2"/>
                <w:color w:val="000000"/>
              </w:rPr>
              <w:t>ттт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right="300"/>
              <w:jc w:val="right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ind w:left="400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tabs>
                <w:tab w:val="left" w:leader="underscore" w:pos="145"/>
              </w:tabs>
              <w:spacing w:line="200" w:lineRule="exact"/>
              <w:jc w:val="both"/>
            </w:pPr>
            <w:r>
              <w:rPr>
                <w:rStyle w:val="210pt"/>
                <w:color w:val="000000"/>
              </w:rPr>
              <w:tab/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right="200"/>
              <w:jc w:val="right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5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ind w:left="380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both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right="300"/>
              <w:jc w:val="right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left="380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40" w:lineRule="exact"/>
              <w:ind w:right="300"/>
              <w:jc w:val="right"/>
            </w:pPr>
            <w:r>
              <w:rPr>
                <w:rStyle w:val="27pt4"/>
                <w:color w:val="000000"/>
              </w:rPr>
              <w:t>—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jc w:val="both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ind w:right="200"/>
              <w:jc w:val="right"/>
            </w:pPr>
            <w:r>
              <w:rPr>
                <w:rStyle w:val="24pt3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tabs>
                <w:tab w:val="left" w:leader="underscore" w:pos="175"/>
              </w:tabs>
              <w:spacing w:line="80" w:lineRule="exact"/>
              <w:jc w:val="both"/>
            </w:pPr>
            <w:r>
              <w:rPr>
                <w:rStyle w:val="24pt3"/>
                <w:color w:val="000000"/>
              </w:rPr>
              <w:tab/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80" w:lineRule="exact"/>
              <w:jc w:val="center"/>
            </w:pPr>
            <w:r>
              <w:rPr>
                <w:rStyle w:val="24pt2"/>
                <w:color w:val="000000"/>
              </w:rPr>
              <w:t>тт.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5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-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right="300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38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380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right="300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5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4,168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4,334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4,501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4,668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5,414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4,293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5,607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5,001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5,800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5,168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5,994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6,880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5,335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6,187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7,102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5,501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6,381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7,324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8,333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5,668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6,574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7,546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8,586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9,980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11,710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5,835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6,767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7,768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8,839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10,270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12,023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13,351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6,002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6,56!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7,930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9,011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10,560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12,319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13,686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17,528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6,168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7,154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8,212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9,314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10,860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12,625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14,030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17,958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6,335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7,347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8,434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9,5&lt;&gt;6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11,150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12,920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14,365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18,398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5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6,50?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7,541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8,656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9,849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11,440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13,226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14,699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18,828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5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6,668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7,734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8,878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10,100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11,740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13,522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15,044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19,267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6,835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7,927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9,100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10,350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12,03С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13,822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15,377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19,695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7,002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8,121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9,322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10,600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12,320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14,131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15,713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20,135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7,169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8,314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9,544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10,850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12,620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14,429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16,048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20,564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7,335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8,507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9,766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11,110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12,910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14,735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16,392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21,004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7,502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7,669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7,830</w:t>
            </w:r>
          </w:p>
        </w:tc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8,701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8,894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9.С87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75" w:lineRule="exact"/>
              <w:ind w:left="220"/>
            </w:pPr>
            <w:r>
              <w:rPr>
                <w:rStyle w:val="25"/>
                <w:color w:val="000000"/>
              </w:rPr>
              <w:t>9,988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75" w:lineRule="exact"/>
              <w:ind w:left="160"/>
            </w:pPr>
            <w:r>
              <w:rPr>
                <w:rStyle w:val="25"/>
                <w:color w:val="000000"/>
              </w:rPr>
              <w:t>10,210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75" w:lineRule="exact"/>
              <w:ind w:left="160"/>
            </w:pPr>
            <w:r>
              <w:rPr>
                <w:rStyle w:val="25"/>
                <w:color w:val="000000"/>
              </w:rPr>
              <w:t>10,430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11,360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11,610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11,860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13.500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br/>
              <w:t>12,750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15,031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16,337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60"/>
            </w:pPr>
            <w:r>
              <w:rPr>
                <w:rStyle w:val="25"/>
                <w:color w:val="000000"/>
              </w:rPr>
              <w:t>15,633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16,727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17,062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left="140"/>
            </w:pPr>
            <w:r>
              <w:rPr>
                <w:rStyle w:val="25"/>
                <w:color w:val="000000"/>
              </w:rPr>
              <w:t>17,406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21,433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21,872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22,312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26,592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27,129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27,676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32,966</w:t>
            </w:r>
          </w:p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33,632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-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ind w:right="200"/>
              <w:jc w:val="right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both"/>
            </w:pPr>
            <w:r>
              <w:rPr>
                <w:rStyle w:val="25"/>
                <w:color w:val="000000"/>
              </w:rPr>
              <w:t>—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0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“</w:t>
            </w:r>
          </w:p>
        </w:tc>
      </w:tr>
    </w:tbl>
    <w:p w:rsidR="00000000" w:rsidRDefault="008A38B9">
      <w:pPr>
        <w:framePr w:w="1100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headerReference w:type="even" r:id="rId49"/>
          <w:headerReference w:type="default" r:id="rId50"/>
          <w:footerReference w:type="even" r:id="rId51"/>
          <w:footerReference w:type="default" r:id="rId52"/>
          <w:pgSz w:w="11900" w:h="16840"/>
          <w:pgMar w:top="1654" w:right="327" w:bottom="1071" w:left="568" w:header="0" w:footer="3" w:gutter="0"/>
          <w:pgNumType w:start="14"/>
          <w:cols w:space="720"/>
          <w:noEndnote/>
          <w:docGrid w:linePitch="360"/>
        </w:sectPr>
      </w:pPr>
    </w:p>
    <w:p w:rsidR="00000000" w:rsidRDefault="00E767AD">
      <w:pPr>
        <w:framePr w:h="891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753225" cy="5657850"/>
            <wp:effectExtent l="0" t="0" r="9525" b="0"/>
            <wp:docPr id="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38B9">
      <w:pPr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headerReference w:type="even" r:id="rId54"/>
          <w:headerReference w:type="default" r:id="rId55"/>
          <w:footerReference w:type="even" r:id="rId56"/>
          <w:headerReference w:type="first" r:id="rId57"/>
          <w:pgSz w:w="11900" w:h="16840"/>
          <w:pgMar w:top="1654" w:right="327" w:bottom="1071" w:left="568" w:header="0" w:footer="3" w:gutter="0"/>
          <w:cols w:space="720"/>
          <w:noEndnote/>
          <w:titlePg/>
          <w:docGrid w:linePitch="360"/>
        </w:sectPr>
      </w:pPr>
    </w:p>
    <w:p w:rsidR="00000000" w:rsidRDefault="008A38B9">
      <w:pPr>
        <w:pStyle w:val="22"/>
        <w:framePr w:h="8915" w:wrap="notBeside" w:vAnchor="text" w:hAnchor="text" w:xAlign="center" w:y="1"/>
        <w:shd w:val="clear" w:color="auto" w:fill="auto"/>
        <w:spacing w:line="160" w:lineRule="exact"/>
      </w:pPr>
      <w:r>
        <w:rPr>
          <w:rStyle w:val="20"/>
          <w:b/>
          <w:bCs/>
          <w:i/>
          <w:iCs/>
          <w:color w:val="000000"/>
        </w:rPr>
        <w:lastRenderedPageBreak/>
        <w:t>Продолжение</w:t>
      </w:r>
    </w:p>
    <w:p w:rsidR="00000000" w:rsidRDefault="00E767AD">
      <w:pPr>
        <w:framePr w:h="8915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934200" cy="5657850"/>
            <wp:effectExtent l="0" t="0" r="0" b="0"/>
            <wp:docPr id="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38B9">
      <w:pPr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pgSz w:w="11900" w:h="16840"/>
          <w:pgMar w:top="1658" w:right="340" w:bottom="1658" w:left="639" w:header="0" w:footer="3" w:gutter="0"/>
          <w:cols w:space="720"/>
          <w:noEndnote/>
          <w:docGrid w:linePitch="360"/>
        </w:sectPr>
      </w:pPr>
    </w:p>
    <w:p w:rsidR="00000000" w:rsidRDefault="008A38B9">
      <w:pPr>
        <w:spacing w:line="240" w:lineRule="exact"/>
        <w:rPr>
          <w:color w:val="auto"/>
          <w:sz w:val="19"/>
          <w:szCs w:val="19"/>
        </w:rPr>
      </w:pPr>
    </w:p>
    <w:p w:rsidR="00000000" w:rsidRDefault="008A38B9">
      <w:pPr>
        <w:spacing w:line="240" w:lineRule="exact"/>
        <w:rPr>
          <w:color w:val="auto"/>
          <w:sz w:val="19"/>
          <w:szCs w:val="19"/>
        </w:rPr>
      </w:pPr>
    </w:p>
    <w:p w:rsidR="00000000" w:rsidRDefault="008A38B9">
      <w:pPr>
        <w:spacing w:line="240" w:lineRule="exact"/>
        <w:rPr>
          <w:color w:val="auto"/>
          <w:sz w:val="19"/>
          <w:szCs w:val="19"/>
        </w:rPr>
      </w:pPr>
    </w:p>
    <w:p w:rsidR="00000000" w:rsidRDefault="008A38B9">
      <w:pPr>
        <w:spacing w:before="94" w:after="94" w:line="240" w:lineRule="exact"/>
        <w:rPr>
          <w:color w:val="auto"/>
          <w:sz w:val="19"/>
          <w:szCs w:val="19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pgSz w:w="11900" w:h="16840"/>
          <w:pgMar w:top="1412" w:right="0" w:bottom="1412" w:left="0" w:header="0" w:footer="3" w:gutter="0"/>
          <w:cols w:space="720"/>
          <w:noEndnote/>
          <w:docGrid w:linePitch="360"/>
        </w:sectPr>
      </w:pPr>
    </w:p>
    <w:p w:rsidR="00000000" w:rsidRDefault="00E767AD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10464" behindDoc="0" locked="0" layoutInCell="1" allowOverlap="1">
                <wp:simplePos x="0" y="0"/>
                <wp:positionH relativeFrom="margin">
                  <wp:posOffset>3909695</wp:posOffset>
                </wp:positionH>
                <wp:positionV relativeFrom="paragraph">
                  <wp:posOffset>0</wp:posOffset>
                </wp:positionV>
                <wp:extent cx="2825115" cy="88900"/>
                <wp:effectExtent l="4445" t="0" r="0" b="1270"/>
                <wp:wrapNone/>
                <wp:docPr id="14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 xml:space="preserve">Теоретическая масса шпильки типе В, исполнения </w:t>
                            </w:r>
                            <w:r>
                              <w:rPr>
                                <w:rStyle w:val="170"/>
                                <w:color w:val="000000"/>
                              </w:rPr>
                              <w:t>2,</w:t>
                            </w:r>
                            <w:r>
                              <w:rPr>
                                <w:rStyle w:val="17Exact"/>
                                <w:color w:val="000000"/>
                              </w:rPr>
                              <w:t xml:space="preserve"> кг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75" type="#_x0000_t202" style="position:absolute;margin-left:307.85pt;margin-top:0;width:222.45pt;height:7pt;z-index:251710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AsswIAALM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 xml:space="preserve">Теоретическая масса шпильки типе В, исполнения </w:t>
                      </w:r>
                      <w:r>
                        <w:rPr>
                          <w:rStyle w:val="170"/>
                          <w:color w:val="000000"/>
                        </w:rPr>
                        <w:t>2,</w:t>
                      </w:r>
                      <w:r>
                        <w:rPr>
                          <w:rStyle w:val="17Exact"/>
                          <w:color w:val="000000"/>
                        </w:rPr>
                        <w:t xml:space="preserve"> кг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1488" behindDoc="0" locked="0" layoutInCell="1" allowOverlap="1">
                <wp:simplePos x="0" y="0"/>
                <wp:positionH relativeFrom="margin">
                  <wp:posOffset>62865</wp:posOffset>
                </wp:positionH>
                <wp:positionV relativeFrom="paragraph">
                  <wp:posOffset>194310</wp:posOffset>
                </wp:positionV>
                <wp:extent cx="485775" cy="264795"/>
                <wp:effectExtent l="0" t="3810" r="3810" b="1270"/>
                <wp:wrapNone/>
                <wp:docPr id="14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39" w:lineRule="exact"/>
                              <w:jc w:val="center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Длина</w:t>
                            </w:r>
                            <w:r>
                              <w:rPr>
                                <w:rStyle w:val="17Exact"/>
                                <w:color w:val="000000"/>
                              </w:rPr>
                              <w:br/>
                              <w:t>шпильки</w:t>
                            </w:r>
                            <w:r>
                              <w:rPr>
                                <w:rStyle w:val="17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179ptExact"/>
                                <w:color w:val="000000"/>
                              </w:rPr>
                              <w:t>I,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6" type="#_x0000_t202" style="position:absolute;margin-left:4.95pt;margin-top:15.3pt;width:38.25pt;height:20.85pt;z-index:251711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39" w:lineRule="exact"/>
                        <w:jc w:val="center"/>
                      </w:pPr>
                      <w:r>
                        <w:rPr>
                          <w:rStyle w:val="17Exact"/>
                          <w:color w:val="000000"/>
                        </w:rPr>
                        <w:t>Длина</w:t>
                      </w:r>
                      <w:r>
                        <w:rPr>
                          <w:rStyle w:val="17Exact"/>
                          <w:color w:val="000000"/>
                        </w:rPr>
                        <w:br/>
                        <w:t>шпильки</w:t>
                      </w:r>
                      <w:r>
                        <w:rPr>
                          <w:rStyle w:val="17Exact"/>
                          <w:color w:val="000000"/>
                        </w:rPr>
                        <w:br/>
                      </w:r>
                      <w:r>
                        <w:rPr>
                          <w:rStyle w:val="179ptExact"/>
                          <w:color w:val="000000"/>
                        </w:rPr>
                        <w:t>I,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2512" behindDoc="0" locked="0" layoutInCell="1" allowOverlap="1">
                <wp:simplePos x="0" y="0"/>
                <wp:positionH relativeFrom="margin">
                  <wp:posOffset>763270</wp:posOffset>
                </wp:positionH>
                <wp:positionV relativeFrom="paragraph">
                  <wp:posOffset>346710</wp:posOffset>
                </wp:positionV>
                <wp:extent cx="182880" cy="114300"/>
                <wp:effectExtent l="1270" t="3810" r="0" b="2540"/>
                <wp:wrapNone/>
                <wp:docPr id="14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77" type="#_x0000_t202" style="position:absolute;margin-left:60.1pt;margin-top:27.3pt;width:14.4pt;height:9pt;z-index:251712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3536" behindDoc="0" locked="0" layoutInCell="1" allowOverlap="1">
                <wp:simplePos x="0" y="0"/>
                <wp:positionH relativeFrom="margin">
                  <wp:posOffset>1135380</wp:posOffset>
                </wp:positionH>
                <wp:positionV relativeFrom="paragraph">
                  <wp:posOffset>353060</wp:posOffset>
                </wp:positionV>
                <wp:extent cx="176530" cy="88900"/>
                <wp:effectExtent l="1905" t="635" r="2540" b="0"/>
                <wp:wrapNone/>
                <wp:docPr id="14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32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23Exact"/>
                                <w:color w:val="00000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78" type="#_x0000_t202" style="position:absolute;margin-left:89.4pt;margin-top:27.8pt;width:13.9pt;height:7pt;z-index:251713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HvrsA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32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23Exact"/>
                          <w:color w:val="000000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4560" behindDoc="0" locked="0" layoutInCell="1" allowOverlap="1">
                <wp:simplePos x="0" y="0"/>
                <wp:positionH relativeFrom="margin">
                  <wp:posOffset>1583055</wp:posOffset>
                </wp:positionH>
                <wp:positionV relativeFrom="paragraph">
                  <wp:posOffset>340360</wp:posOffset>
                </wp:positionV>
                <wp:extent cx="182880" cy="114300"/>
                <wp:effectExtent l="1905" t="0" r="0" b="2540"/>
                <wp:wrapNone/>
                <wp:docPr id="14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79" type="#_x0000_t202" style="position:absolute;margin-left:124.65pt;margin-top:26.8pt;width:14.4pt;height:9pt;z-index:251714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utsgIAALM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5584" behindDoc="0" locked="0" layoutInCell="1" allowOverlap="1">
                <wp:simplePos x="0" y="0"/>
                <wp:positionH relativeFrom="margin">
                  <wp:posOffset>2118995</wp:posOffset>
                </wp:positionH>
                <wp:positionV relativeFrom="paragraph">
                  <wp:posOffset>359410</wp:posOffset>
                </wp:positionV>
                <wp:extent cx="189230" cy="88900"/>
                <wp:effectExtent l="4445" t="0" r="0" b="4445"/>
                <wp:wrapNone/>
                <wp:docPr id="14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40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24Exact"/>
                                <w:b/>
                                <w:bCs/>
                                <w:color w:val="00000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80" type="#_x0000_t202" style="position:absolute;margin-left:166.85pt;margin-top:28.3pt;width:14.9pt;height:7pt;z-index:251715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40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24Exact"/>
                          <w:b/>
                          <w:bCs/>
                          <w:color w:val="00000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6608" behindDoc="0" locked="0" layoutInCell="1" allowOverlap="1">
                <wp:simplePos x="0" y="0"/>
                <wp:positionH relativeFrom="margin">
                  <wp:posOffset>2616835</wp:posOffset>
                </wp:positionH>
                <wp:positionV relativeFrom="paragraph">
                  <wp:posOffset>340995</wp:posOffset>
                </wp:positionV>
                <wp:extent cx="252095" cy="101600"/>
                <wp:effectExtent l="0" t="0" r="0" b="0"/>
                <wp:wrapNone/>
                <wp:docPr id="14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50"/>
                              <w:shd w:val="clear" w:color="auto" w:fill="auto"/>
                              <w:spacing w:line="160" w:lineRule="exac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Style w:val="257pt"/>
                                <w:b w:val="0"/>
                                <w:bCs w:val="0"/>
                                <w:color w:val="000000"/>
                              </w:rPr>
                              <w:t>22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81" type="#_x0000_t202" style="position:absolute;margin-left:206.05pt;margin-top:26.85pt;width:19.85pt;height:8pt;z-index:251716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50"/>
                        <w:shd w:val="clear" w:color="auto" w:fill="auto"/>
                        <w:spacing w:line="160" w:lineRule="exac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</w:t>
                      </w:r>
                      <w:r>
                        <w:rPr>
                          <w:rStyle w:val="257pt"/>
                          <w:b w:val="0"/>
                          <w:bCs w:val="0"/>
                          <w:color w:val="000000"/>
                        </w:rPr>
                        <w:t>22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7632" behindDoc="0" locked="0" layoutInCell="1" allowOverlap="1">
                <wp:simplePos x="0" y="0"/>
                <wp:positionH relativeFrom="margin">
                  <wp:posOffset>3178175</wp:posOffset>
                </wp:positionH>
                <wp:positionV relativeFrom="paragraph">
                  <wp:posOffset>341630</wp:posOffset>
                </wp:positionV>
                <wp:extent cx="189230" cy="88900"/>
                <wp:effectExtent l="0" t="0" r="4445" b="1270"/>
                <wp:wrapNone/>
                <wp:docPr id="14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82" type="#_x0000_t202" style="position:absolute;margin-left:250.25pt;margin-top:26.9pt;width:14.9pt;height:7pt;z-index:251717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PTosAIAALI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8656" behindDoc="0" locked="0" layoutInCell="1" allowOverlap="1">
                <wp:simplePos x="0" y="0"/>
                <wp:positionH relativeFrom="margin">
                  <wp:posOffset>3689350</wp:posOffset>
                </wp:positionH>
                <wp:positionV relativeFrom="paragraph">
                  <wp:posOffset>332105</wp:posOffset>
                </wp:positionV>
                <wp:extent cx="245745" cy="88900"/>
                <wp:effectExtent l="3175" t="0" r="0" b="3175"/>
                <wp:wrapNone/>
                <wp:docPr id="13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(27)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83" type="#_x0000_t202" style="position:absolute;margin-left:290.5pt;margin-top:26.15pt;width:19.35pt;height:7pt;z-index:251718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3Asw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(27)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9680" behindDoc="0" locked="0" layoutInCell="1" allowOverlap="1">
                <wp:simplePos x="0" y="0"/>
                <wp:positionH relativeFrom="margin">
                  <wp:posOffset>4244340</wp:posOffset>
                </wp:positionH>
                <wp:positionV relativeFrom="paragraph">
                  <wp:posOffset>316865</wp:posOffset>
                </wp:positionV>
                <wp:extent cx="189230" cy="88900"/>
                <wp:effectExtent l="0" t="2540" r="0" b="0"/>
                <wp:wrapNone/>
                <wp:docPr id="13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84" type="#_x0000_t202" style="position:absolute;margin-left:334.2pt;margin-top:24.95pt;width:14.9pt;height:7pt;z-index:251719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42sAIAALI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.30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0704" behindDoc="0" locked="0" layoutInCell="1" allowOverlap="1">
                <wp:simplePos x="0" y="0"/>
                <wp:positionH relativeFrom="margin">
                  <wp:posOffset>4786630</wp:posOffset>
                </wp:positionH>
                <wp:positionV relativeFrom="paragraph">
                  <wp:posOffset>316865</wp:posOffset>
                </wp:positionV>
                <wp:extent cx="176530" cy="88900"/>
                <wp:effectExtent l="0" t="2540" r="0" b="0"/>
                <wp:wrapNone/>
                <wp:docPr id="13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85" type="#_x0000_t202" style="position:absolute;margin-left:376.9pt;margin-top:24.95pt;width:13.9pt;height:7pt;z-index:251720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jwsQIAALI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1728" behindDoc="0" locked="0" layoutInCell="1" allowOverlap="1">
                <wp:simplePos x="0" y="0"/>
                <wp:positionH relativeFrom="margin">
                  <wp:posOffset>5322570</wp:posOffset>
                </wp:positionH>
                <wp:positionV relativeFrom="paragraph">
                  <wp:posOffset>307340</wp:posOffset>
                </wp:positionV>
                <wp:extent cx="182880" cy="88900"/>
                <wp:effectExtent l="0" t="2540" r="0" b="0"/>
                <wp:wrapNone/>
                <wp:docPr id="13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86" type="#_x0000_t202" style="position:absolute;margin-left:419.1pt;margin-top:24.2pt;width:14.4pt;height:7pt;z-index:251721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hrzrwIAALI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2752" behindDoc="0" locked="0" layoutInCell="1" allowOverlap="1">
                <wp:simplePos x="0" y="0"/>
                <wp:positionH relativeFrom="margin">
                  <wp:posOffset>5852160</wp:posOffset>
                </wp:positionH>
                <wp:positionV relativeFrom="paragraph">
                  <wp:posOffset>300990</wp:posOffset>
                </wp:positionV>
                <wp:extent cx="176530" cy="88900"/>
                <wp:effectExtent l="3810" t="0" r="635" b="3810"/>
                <wp:wrapNone/>
                <wp:docPr id="13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87" type="#_x0000_t202" style="position:absolute;margin-left:460.8pt;margin-top:23.7pt;width:13.9pt;height:7pt;z-index:251722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3776" behindDoc="0" locked="0" layoutInCell="1" allowOverlap="1">
                <wp:simplePos x="0" y="0"/>
                <wp:positionH relativeFrom="margin">
                  <wp:posOffset>6350635</wp:posOffset>
                </wp:positionH>
                <wp:positionV relativeFrom="paragraph">
                  <wp:posOffset>288290</wp:posOffset>
                </wp:positionV>
                <wp:extent cx="245745" cy="88900"/>
                <wp:effectExtent l="0" t="2540" r="4445" b="0"/>
                <wp:wrapNone/>
                <wp:docPr id="13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(52)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88" type="#_x0000_t202" style="position:absolute;margin-left:500.05pt;margin-top:22.7pt;width:19.35pt;height:7pt;z-index:251723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ivswIAALI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(52)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4800" behindDoc="0" locked="0" layoutInCell="1" allowOverlap="1">
                <wp:simplePos x="0" y="0"/>
                <wp:positionH relativeFrom="margin">
                  <wp:posOffset>195580</wp:posOffset>
                </wp:positionH>
                <wp:positionV relativeFrom="paragraph">
                  <wp:posOffset>667385</wp:posOffset>
                </wp:positionV>
                <wp:extent cx="290195" cy="7181215"/>
                <wp:effectExtent l="0" t="635" r="0" b="2540"/>
                <wp:wrapNone/>
                <wp:docPr id="13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718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3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50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55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50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65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70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75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80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85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90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95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0ptExact"/>
                                <w:color w:val="000000"/>
                              </w:rPr>
                              <w:t>100</w:t>
                            </w:r>
                            <w:r>
                              <w:rPr>
                                <w:rStyle w:val="20pt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110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8"/>
                                <w:color w:val="000000"/>
                              </w:rPr>
                              <w:t>120</w:t>
                            </w:r>
                            <w:r>
                              <w:rPr>
                                <w:rStyle w:val="298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130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140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150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160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170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180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0"/>
                                <w:color w:val="000000"/>
                                <w:lang w:val="ru-RU" w:eastAsia="ru-RU"/>
                              </w:rPr>
                              <w:t>т</w:t>
                            </w:r>
                            <w:r>
                              <w:rPr>
                                <w:rStyle w:val="2Exact0"/>
                                <w:color w:val="000000"/>
                                <w:lang w:val="ru-RU" w:eastAsia="ru-RU"/>
                              </w:rPr>
                              <w:br/>
                            </w:r>
                            <w:r>
                              <w:rPr>
                                <w:rStyle w:val="297"/>
                                <w:color w:val="000000"/>
                              </w:rPr>
                              <w:t>200</w:t>
                            </w:r>
                            <w:r>
                              <w:rPr>
                                <w:rStyle w:val="297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6"/>
                                <w:color w:val="000000"/>
                              </w:rPr>
                              <w:t>210</w:t>
                            </w:r>
                            <w:r>
                              <w:rPr>
                                <w:rStyle w:val="296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5"/>
                                <w:color w:val="000000"/>
                              </w:rPr>
                              <w:t>220</w:t>
                            </w:r>
                            <w:r>
                              <w:rPr>
                                <w:rStyle w:val="295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230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240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250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260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270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280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290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300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310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320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330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340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3 50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360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370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380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390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400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410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89" type="#_x0000_t202" style="position:absolute;margin-left:15.4pt;margin-top:52.55pt;width:22.85pt;height:565.45pt;z-index:251724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UK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263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50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55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50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65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70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75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80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85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90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95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</w:r>
                      <w:r>
                        <w:rPr>
                          <w:rStyle w:val="20ptExact"/>
                          <w:color w:val="000000"/>
                        </w:rPr>
                        <w:t>100</w:t>
                      </w:r>
                      <w:r>
                        <w:rPr>
                          <w:rStyle w:val="20ptExact"/>
                          <w:color w:val="000000"/>
                        </w:rPr>
                        <w:br/>
                      </w:r>
                      <w:r>
                        <w:rPr>
                          <w:rStyle w:val="2Exact"/>
                          <w:color w:val="000000"/>
                        </w:rPr>
                        <w:t>110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</w:r>
                      <w:r>
                        <w:rPr>
                          <w:rStyle w:val="298"/>
                          <w:color w:val="000000"/>
                        </w:rPr>
                        <w:t>120</w:t>
                      </w:r>
                      <w:r>
                        <w:rPr>
                          <w:rStyle w:val="298"/>
                          <w:color w:val="000000"/>
                        </w:rPr>
                        <w:br/>
                      </w:r>
                      <w:r>
                        <w:rPr>
                          <w:rStyle w:val="2Exact"/>
                          <w:color w:val="000000"/>
                        </w:rPr>
                        <w:t>130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140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150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160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170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180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</w:r>
                      <w:r>
                        <w:rPr>
                          <w:rStyle w:val="2Exact0"/>
                          <w:color w:val="000000"/>
                          <w:lang w:val="ru-RU" w:eastAsia="ru-RU"/>
                        </w:rPr>
                        <w:t>т</w:t>
                      </w:r>
                      <w:r>
                        <w:rPr>
                          <w:rStyle w:val="2Exact0"/>
                          <w:color w:val="000000"/>
                          <w:lang w:val="ru-RU" w:eastAsia="ru-RU"/>
                        </w:rPr>
                        <w:br/>
                      </w:r>
                      <w:r>
                        <w:rPr>
                          <w:rStyle w:val="297"/>
                          <w:color w:val="000000"/>
                        </w:rPr>
                        <w:t>200</w:t>
                      </w:r>
                      <w:r>
                        <w:rPr>
                          <w:rStyle w:val="297"/>
                          <w:color w:val="000000"/>
                        </w:rPr>
                        <w:br/>
                      </w:r>
                      <w:r>
                        <w:rPr>
                          <w:rStyle w:val="296"/>
                          <w:color w:val="000000"/>
                        </w:rPr>
                        <w:t>210</w:t>
                      </w:r>
                      <w:r>
                        <w:rPr>
                          <w:rStyle w:val="296"/>
                          <w:color w:val="000000"/>
                        </w:rPr>
                        <w:br/>
                      </w:r>
                      <w:r>
                        <w:rPr>
                          <w:rStyle w:val="295"/>
                          <w:color w:val="000000"/>
                        </w:rPr>
                        <w:t>220</w:t>
                      </w:r>
                      <w:r>
                        <w:rPr>
                          <w:rStyle w:val="295"/>
                          <w:color w:val="000000"/>
                        </w:rPr>
                        <w:br/>
                      </w:r>
                      <w:r>
                        <w:rPr>
                          <w:rStyle w:val="2Exact"/>
                          <w:color w:val="000000"/>
                        </w:rPr>
                        <w:t>230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240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250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260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270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280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290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300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310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320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330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340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3 50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360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370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380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390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400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410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5824" behindDoc="0" locked="0" layoutInCell="1" allowOverlap="1">
                <wp:simplePos x="0" y="0"/>
                <wp:positionH relativeFrom="margin">
                  <wp:posOffset>699770</wp:posOffset>
                </wp:positionH>
                <wp:positionV relativeFrom="paragraph">
                  <wp:posOffset>661670</wp:posOffset>
                </wp:positionV>
                <wp:extent cx="378460" cy="2893060"/>
                <wp:effectExtent l="4445" t="4445" r="0" b="0"/>
                <wp:wrapNone/>
                <wp:docPr id="13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289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320"/>
                              <w:keepNext/>
                              <w:keepLines/>
                              <w:shd w:val="clear" w:color="auto" w:fill="auto"/>
                            </w:pPr>
                            <w:bookmarkStart w:id="9" w:name="bookmark5"/>
                            <w:r>
                              <w:rPr>
                                <w:rStyle w:val="32Exact"/>
                                <w:color w:val="000000"/>
                              </w:rPr>
                              <w:t>0,021</w:t>
                            </w:r>
                            <w:bookmarkEnd w:id="9"/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0,023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0,025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0,027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0,029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0,031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0,033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0,035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0,037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0,035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0,041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0,043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0,047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0,051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0,05</w:t>
                            </w:r>
                            <w:r>
                              <w:rPr>
                                <w:rStyle w:val="2Exact"/>
                                <w:color w:val="000000"/>
                                <w:vertAlign w:val="superscript"/>
                              </w:rPr>
                              <w:t>е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0,058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90" type="#_x0000_t202" style="position:absolute;margin-left:55.1pt;margin-top:52.1pt;width:29.8pt;height:227.8pt;z-index:251725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4OsgIAALU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320"/>
                        <w:keepNext/>
                        <w:keepLines/>
                        <w:shd w:val="clear" w:color="auto" w:fill="auto"/>
                      </w:pPr>
                      <w:bookmarkStart w:id="10" w:name="bookmark5"/>
                      <w:r>
                        <w:rPr>
                          <w:rStyle w:val="32Exact"/>
                          <w:color w:val="000000"/>
                        </w:rPr>
                        <w:t>0,021</w:t>
                      </w:r>
                      <w:bookmarkEnd w:id="10"/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0,023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0,025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0,027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0,029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0,031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0,033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0,035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0,037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0,035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0,041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0,043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0,047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0,051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0,05</w:t>
                      </w:r>
                      <w:r>
                        <w:rPr>
                          <w:rStyle w:val="2Exact"/>
                          <w:color w:val="000000"/>
                          <w:vertAlign w:val="superscript"/>
                        </w:rPr>
                        <w:t>е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0,058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6848" behindDoc="0" locked="0" layoutInCell="1" allowOverlap="1">
                <wp:simplePos x="0" y="0"/>
                <wp:positionH relativeFrom="margin">
                  <wp:posOffset>1097280</wp:posOffset>
                </wp:positionH>
                <wp:positionV relativeFrom="paragraph">
                  <wp:posOffset>1002665</wp:posOffset>
                </wp:positionV>
                <wp:extent cx="365760" cy="3403600"/>
                <wp:effectExtent l="1905" t="2540" r="3810" b="2540"/>
                <wp:wrapNone/>
                <wp:docPr id="13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40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0,038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0,041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0,043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0,046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0,019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0,052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0,055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0,058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0,061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0,064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0,070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0,075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0,081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0,086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0,092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0,098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0,103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0,109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0,114</w:t>
                            </w:r>
                          </w:p>
                          <w:p w:rsidR="00000000" w:rsidRDefault="008A38B9">
                            <w:pPr>
                              <w:pStyle w:val="330"/>
                              <w:keepNext/>
                              <w:keepLines/>
                              <w:shd w:val="clear" w:color="auto" w:fill="auto"/>
                            </w:pPr>
                            <w:bookmarkStart w:id="11" w:name="bookmark6"/>
                            <w:r>
                              <w:rPr>
                                <w:rStyle w:val="33Exact"/>
                                <w:b/>
                                <w:bCs/>
                                <w:color w:val="000000"/>
                              </w:rPr>
                              <w:t>0,120</w:t>
                            </w:r>
                            <w:bookmarkEnd w:id="1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91" type="#_x0000_t202" style="position:absolute;margin-left:86.4pt;margin-top:78.95pt;width:28.8pt;height:268pt;z-index:251726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sytAIAALU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0,038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0,041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0,043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0,046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0,019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0,052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0,055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0,058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0,061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0,064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0,070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0,075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0,081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0,086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0,092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0,098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0,103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0,109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0,114</w:t>
                      </w:r>
                    </w:p>
                    <w:p w:rsidR="00000000" w:rsidRDefault="008A38B9">
                      <w:pPr>
                        <w:pStyle w:val="330"/>
                        <w:keepNext/>
                        <w:keepLines/>
                        <w:shd w:val="clear" w:color="auto" w:fill="auto"/>
                      </w:pPr>
                      <w:bookmarkStart w:id="12" w:name="bookmark6"/>
                      <w:r>
                        <w:rPr>
                          <w:rStyle w:val="33Exact"/>
                          <w:b/>
                          <w:bCs/>
                          <w:color w:val="000000"/>
                        </w:rPr>
                        <w:t>0,120</w:t>
                      </w:r>
                      <w:bookmarkEnd w:id="1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7872" behindDoc="0" locked="0" layoutInCell="1" allowOverlap="1">
                <wp:simplePos x="0" y="0"/>
                <wp:positionH relativeFrom="margin">
                  <wp:posOffset>1506855</wp:posOffset>
                </wp:positionH>
                <wp:positionV relativeFrom="paragraph">
                  <wp:posOffset>1500505</wp:posOffset>
                </wp:positionV>
                <wp:extent cx="378460" cy="3403600"/>
                <wp:effectExtent l="1905" t="0" r="635" b="3810"/>
                <wp:wrapNone/>
                <wp:docPr id="13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0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0,089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0,095</w:t>
                            </w:r>
                          </w:p>
                          <w:p w:rsidR="00000000" w:rsidRDefault="008A38B9">
                            <w:pPr>
                              <w:pStyle w:val="34"/>
                              <w:keepNext/>
                              <w:keepLines/>
                              <w:shd w:val="clear" w:color="auto" w:fill="auto"/>
                            </w:pPr>
                            <w:bookmarkStart w:id="13" w:name="bookmark7"/>
                            <w:r>
                              <w:rPr>
                                <w:rStyle w:val="34Exact"/>
                                <w:color w:val="000000"/>
                              </w:rPr>
                              <w:t>0,100</w:t>
                            </w:r>
                            <w:bookmarkEnd w:id="13"/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0,105</w:t>
                            </w:r>
                          </w:p>
                          <w:p w:rsidR="00000000" w:rsidRDefault="008A38B9">
                            <w:pPr>
                              <w:pStyle w:val="35"/>
                              <w:keepNext/>
                              <w:keepLines/>
                              <w:shd w:val="clear" w:color="auto" w:fill="auto"/>
                            </w:pPr>
                            <w:bookmarkStart w:id="14" w:name="bookmark8"/>
                            <w:r>
                              <w:rPr>
                                <w:rStyle w:val="35Exact"/>
                                <w:b/>
                                <w:bCs/>
                                <w:color w:val="000000"/>
                              </w:rPr>
                              <w:t>0,110</w:t>
                            </w:r>
                            <w:bookmarkEnd w:id="14"/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0,115</w:t>
                            </w:r>
                          </w:p>
                          <w:p w:rsidR="00000000" w:rsidRDefault="008A38B9">
                            <w:pPr>
                              <w:pStyle w:val="36"/>
                              <w:keepNext/>
                              <w:keepLines/>
                              <w:shd w:val="clear" w:color="auto" w:fill="auto"/>
                            </w:pPr>
                            <w:bookmarkStart w:id="15" w:name="bookmark9"/>
                            <w:r>
                              <w:rPr>
                                <w:rStyle w:val="36Exact"/>
                                <w:b/>
                                <w:bCs/>
                                <w:color w:val="000000"/>
                              </w:rPr>
                              <w:t>0,121</w:t>
                            </w:r>
                            <w:bookmarkEnd w:id="15"/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0,131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0,141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0,152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0,162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0,173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0,183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0,193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0,204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0,214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0,225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0,235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0,245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92" type="#_x0000_t202" style="position:absolute;margin-left:118.65pt;margin-top:118.15pt;width:29.8pt;height:268pt;z-index:251727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0,089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0,095</w:t>
                      </w:r>
                    </w:p>
                    <w:p w:rsidR="00000000" w:rsidRDefault="008A38B9">
                      <w:pPr>
                        <w:pStyle w:val="34"/>
                        <w:keepNext/>
                        <w:keepLines/>
                        <w:shd w:val="clear" w:color="auto" w:fill="auto"/>
                      </w:pPr>
                      <w:bookmarkStart w:id="16" w:name="bookmark7"/>
                      <w:r>
                        <w:rPr>
                          <w:rStyle w:val="34Exact"/>
                          <w:color w:val="000000"/>
                        </w:rPr>
                        <w:t>0,100</w:t>
                      </w:r>
                      <w:bookmarkEnd w:id="16"/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0,105</w:t>
                      </w:r>
                    </w:p>
                    <w:p w:rsidR="00000000" w:rsidRDefault="008A38B9">
                      <w:pPr>
                        <w:pStyle w:val="35"/>
                        <w:keepNext/>
                        <w:keepLines/>
                        <w:shd w:val="clear" w:color="auto" w:fill="auto"/>
                      </w:pPr>
                      <w:bookmarkStart w:id="17" w:name="bookmark8"/>
                      <w:r>
                        <w:rPr>
                          <w:rStyle w:val="35Exact"/>
                          <w:b/>
                          <w:bCs/>
                          <w:color w:val="000000"/>
                        </w:rPr>
                        <w:t>0,110</w:t>
                      </w:r>
                      <w:bookmarkEnd w:id="17"/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0,115</w:t>
                      </w:r>
                    </w:p>
                    <w:p w:rsidR="00000000" w:rsidRDefault="008A38B9">
                      <w:pPr>
                        <w:pStyle w:val="36"/>
                        <w:keepNext/>
                        <w:keepLines/>
                        <w:shd w:val="clear" w:color="auto" w:fill="auto"/>
                      </w:pPr>
                      <w:bookmarkStart w:id="18" w:name="bookmark9"/>
                      <w:r>
                        <w:rPr>
                          <w:rStyle w:val="36Exact"/>
                          <w:b/>
                          <w:bCs/>
                          <w:color w:val="000000"/>
                        </w:rPr>
                        <w:t>0,121</w:t>
                      </w:r>
                      <w:bookmarkEnd w:id="18"/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0,131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0,141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0,152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0,162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0,173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0,183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0,193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0,204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0,214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0,225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0,235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0,245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0,256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8896" behindDoc="0" locked="0" layoutInCell="1" allowOverlap="1">
                <wp:simplePos x="0" y="0"/>
                <wp:positionH relativeFrom="margin">
                  <wp:posOffset>2030730</wp:posOffset>
                </wp:positionH>
                <wp:positionV relativeFrom="paragraph">
                  <wp:posOffset>1999615</wp:posOffset>
                </wp:positionV>
                <wp:extent cx="391160" cy="2947035"/>
                <wp:effectExtent l="1905" t="0" r="0" b="2540"/>
                <wp:wrapNone/>
                <wp:docPr id="12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294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0,170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0,178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0,186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0,195</w:t>
                            </w:r>
                          </w:p>
                          <w:p w:rsidR="00000000" w:rsidRDefault="008A38B9">
                            <w:pPr>
                              <w:pStyle w:val="43"/>
                              <w:keepNext/>
                              <w:keepLines/>
                              <w:shd w:val="clear" w:color="auto" w:fill="auto"/>
                            </w:pPr>
                            <w:bookmarkStart w:id="19" w:name="bookmark10"/>
                            <w:r>
                              <w:rPr>
                                <w:rStyle w:val="4Exact0"/>
                                <w:color w:val="000000"/>
                              </w:rPr>
                              <w:t>0,211</w:t>
                            </w:r>
                            <w:bookmarkEnd w:id="19"/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0,228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0,244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0,261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0,277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0,294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0,311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0,327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0,344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0,360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0,377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0,393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0,410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93" type="#_x0000_t202" style="position:absolute;margin-left:159.9pt;margin-top:157.45pt;width:30.8pt;height:232.05pt;z-index:251728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679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0,170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0,178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0,186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0,195</w:t>
                      </w:r>
                    </w:p>
                    <w:p w:rsidR="00000000" w:rsidRDefault="008A38B9">
                      <w:pPr>
                        <w:pStyle w:val="43"/>
                        <w:keepNext/>
                        <w:keepLines/>
                        <w:shd w:val="clear" w:color="auto" w:fill="auto"/>
                      </w:pPr>
                      <w:bookmarkStart w:id="20" w:name="bookmark10"/>
                      <w:r>
                        <w:rPr>
                          <w:rStyle w:val="4Exact0"/>
                          <w:color w:val="000000"/>
                        </w:rPr>
                        <w:t>0,211</w:t>
                      </w:r>
                      <w:bookmarkEnd w:id="20"/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0,228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0,244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0,261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0,277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0,294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0,311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0,327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0,344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0,360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0,377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0,393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0,410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9920" behindDoc="0" locked="0" layoutInCell="1" allowOverlap="1">
                <wp:simplePos x="0" y="0"/>
                <wp:positionH relativeFrom="margin">
                  <wp:posOffset>2566670</wp:posOffset>
                </wp:positionH>
                <wp:positionV relativeFrom="paragraph">
                  <wp:posOffset>2348865</wp:posOffset>
                </wp:positionV>
                <wp:extent cx="397510" cy="2552700"/>
                <wp:effectExtent l="4445" t="0" r="0" b="0"/>
                <wp:wrapNone/>
                <wp:docPr id="12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0,223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0,243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0,263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0.283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0,303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0,323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0,344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0,364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0.384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0,404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0,428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0,448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0,468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0,488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0,508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94" type="#_x0000_t202" style="position:absolute;margin-left:202.1pt;margin-top:184.95pt;width:31.3pt;height:201pt;z-index:251729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JB2sw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0,223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0,243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0,263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0.283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0,303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0,323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0,344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0,364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0.384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0,404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0,428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0,448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0,468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0,488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0,508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0944" behindDoc="0" locked="0" layoutInCell="1" allowOverlap="1">
                <wp:simplePos x="0" y="0"/>
                <wp:positionH relativeFrom="margin">
                  <wp:posOffset>3096260</wp:posOffset>
                </wp:positionH>
                <wp:positionV relativeFrom="paragraph">
                  <wp:posOffset>2677160</wp:posOffset>
                </wp:positionV>
                <wp:extent cx="391160" cy="2600325"/>
                <wp:effectExtent l="635" t="635" r="0" b="1905"/>
                <wp:wrapNone/>
                <wp:docPr id="12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0,313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0,336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0,360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0,383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0,406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0,430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0,453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0,477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0,500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0,524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0,547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0,570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0,594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0,617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0,64!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95" type="#_x0000_t202" style="position:absolute;margin-left:243.8pt;margin-top:210.8pt;width:30.8pt;height:204.75pt;z-index:251730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QRisQIAALU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0,313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0,336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0,360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0,383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0,406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0,430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0,453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0,477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0,500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0,524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0,547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0,570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0,594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0,617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0,64!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1968" behindDoc="0" locked="0" layoutInCell="1" allowOverlap="1">
                <wp:simplePos x="0" y="0"/>
                <wp:positionH relativeFrom="margin">
                  <wp:posOffset>3625850</wp:posOffset>
                </wp:positionH>
                <wp:positionV relativeFrom="paragraph">
                  <wp:posOffset>2887980</wp:posOffset>
                </wp:positionV>
                <wp:extent cx="391160" cy="2686050"/>
                <wp:effectExtent l="0" t="1905" r="2540" b="0"/>
                <wp:wrapNone/>
                <wp:docPr id="12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0,443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0,473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0,503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0,533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0,562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0,592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0,622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0,652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0,681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0,711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0,741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0,771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0,801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0,831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0,860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0,890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96" type="#_x0000_t202" style="position:absolute;margin-left:285.5pt;margin-top:227.4pt;width:30.8pt;height:211.5pt;z-index:251731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bYsw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0,443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0,473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0,503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0,533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0,562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0,592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0,622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0,652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0,681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0,711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0,741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0,771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0,801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0,831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0,860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0,890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2992" behindDoc="0" locked="0" layoutInCell="1" allowOverlap="1">
                <wp:simplePos x="0" y="0"/>
                <wp:positionH relativeFrom="margin">
                  <wp:posOffset>4168140</wp:posOffset>
                </wp:positionH>
                <wp:positionV relativeFrom="paragraph">
                  <wp:posOffset>2995295</wp:posOffset>
                </wp:positionV>
                <wp:extent cx="384810" cy="3743960"/>
                <wp:effectExtent l="0" t="4445" r="0" b="3175"/>
                <wp:wrapNone/>
                <wp:docPr id="12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74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0,581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0,629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0.667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0,705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0,743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0,781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0,819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0*857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0,895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0,933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0,970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1,008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1,038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1,084</w:t>
                            </w:r>
                          </w:p>
                          <w:p w:rsidR="00000000" w:rsidRDefault="008A38B9">
                            <w:pPr>
                              <w:pStyle w:val="420"/>
                              <w:keepNext/>
                              <w:keepLines/>
                              <w:shd w:val="clear" w:color="auto" w:fill="auto"/>
                            </w:pPr>
                            <w:bookmarkStart w:id="21" w:name="bookmark11"/>
                            <w:r>
                              <w:rPr>
                                <w:rStyle w:val="42Exact"/>
                                <w:color w:val="000000"/>
                              </w:rPr>
                              <w:t>1,122</w:t>
                            </w:r>
                            <w:bookmarkEnd w:id="21"/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1,160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1,198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1,236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1,274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1,312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1,350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1,387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97" type="#_x0000_t202" style="position:absolute;margin-left:328.2pt;margin-top:235.85pt;width:30.3pt;height:294.8pt;z-index:251732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0,581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0,629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0.667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0,705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0,743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0,781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0,819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0*857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0,895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0,933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0,970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1,008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1,038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1,084</w:t>
                      </w:r>
                    </w:p>
                    <w:p w:rsidR="00000000" w:rsidRDefault="008A38B9">
                      <w:pPr>
                        <w:pStyle w:val="420"/>
                        <w:keepNext/>
                        <w:keepLines/>
                        <w:shd w:val="clear" w:color="auto" w:fill="auto"/>
                      </w:pPr>
                      <w:bookmarkStart w:id="22" w:name="bookmark11"/>
                      <w:r>
                        <w:rPr>
                          <w:rStyle w:val="42Exact"/>
                          <w:color w:val="000000"/>
                        </w:rPr>
                        <w:t>1,122</w:t>
                      </w:r>
                      <w:bookmarkEnd w:id="22"/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1,160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1,198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1,236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1,274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1,312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1,350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1,387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4016" behindDoc="0" locked="0" layoutInCell="1" allowOverlap="1">
                <wp:simplePos x="0" y="0"/>
                <wp:positionH relativeFrom="margin">
                  <wp:posOffset>4692015</wp:posOffset>
                </wp:positionH>
                <wp:positionV relativeFrom="paragraph">
                  <wp:posOffset>3316605</wp:posOffset>
                </wp:positionV>
                <wp:extent cx="397510" cy="4424680"/>
                <wp:effectExtent l="0" t="1905" r="0" b="3810"/>
                <wp:wrapNone/>
                <wp:docPr id="12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442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1,016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1,087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1,143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1,198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1,254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1,309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1,365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1,420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1,476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1,531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1,587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1,642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1,697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1,753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1,808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1,854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1,909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1,975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2,019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2,086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2,139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2,197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2,249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2,308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2,359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2,419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98" type="#_x0000_t202" style="position:absolute;margin-left:369.45pt;margin-top:261.15pt;width:31.3pt;height:348.4pt;z-index:251734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jssw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1,016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1,087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1,143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1,198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1,254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1,309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1,365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1,420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1,476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1,531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1,587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1,642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1,697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1,753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1,808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1,854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1,909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1,975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2,019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2,086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2,139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2,197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2,249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2,308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2,359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2,419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5040" behindDoc="0" locked="0" layoutInCell="1" allowOverlap="1">
                <wp:simplePos x="0" y="0"/>
                <wp:positionH relativeFrom="margin">
                  <wp:posOffset>5227955</wp:posOffset>
                </wp:positionH>
                <wp:positionV relativeFrom="paragraph">
                  <wp:posOffset>3481070</wp:posOffset>
                </wp:positionV>
                <wp:extent cx="391160" cy="4424680"/>
                <wp:effectExtent l="0" t="4445" r="635" b="1270"/>
                <wp:wrapNone/>
                <wp:docPr id="12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442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1,543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1,620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1,695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1,772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1,849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1,925</w:t>
                            </w:r>
                          </w:p>
                          <w:p w:rsidR="00000000" w:rsidRDefault="008A38B9">
                            <w:pPr>
                              <w:pStyle w:val="430"/>
                              <w:keepNext/>
                              <w:keepLines/>
                              <w:shd w:val="clear" w:color="auto" w:fill="auto"/>
                            </w:pPr>
                            <w:bookmarkStart w:id="23" w:name="bookmark12"/>
                            <w:r>
                              <w:rPr>
                                <w:rStyle w:val="43Exact"/>
                                <w:b/>
                                <w:bCs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Style w:val="438pt"/>
                                <w:b/>
                                <w:bCs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Style w:val="43Exact"/>
                                <w:b/>
                                <w:bCs/>
                                <w:color w:val="000000"/>
                              </w:rPr>
                              <w:t>00</w:t>
                            </w:r>
                            <w:r>
                              <w:rPr>
                                <w:rStyle w:val="438pt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  <w:bookmarkEnd w:id="23"/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2,078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2,154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2,230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2,307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2,383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2,460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2,536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2,612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2,687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2,765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2,841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2,918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2,993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3,070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3,146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3,223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3,298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3,376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3,451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99" type="#_x0000_t202" style="position:absolute;margin-left:411.65pt;margin-top:274.1pt;width:30.8pt;height:348.4pt;z-index:251735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QLtQIAALU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1,543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1,620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1,695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1,772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1,849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1,925</w:t>
                      </w:r>
                    </w:p>
                    <w:p w:rsidR="00000000" w:rsidRDefault="008A38B9">
                      <w:pPr>
                        <w:pStyle w:val="430"/>
                        <w:keepNext/>
                        <w:keepLines/>
                        <w:shd w:val="clear" w:color="auto" w:fill="auto"/>
                      </w:pPr>
                      <w:bookmarkStart w:id="24" w:name="bookmark12"/>
                      <w:r>
                        <w:rPr>
                          <w:rStyle w:val="43Exact"/>
                          <w:b/>
                          <w:bCs/>
                          <w:color w:val="000000"/>
                        </w:rPr>
                        <w:t>2</w:t>
                      </w:r>
                      <w:r>
                        <w:rPr>
                          <w:rStyle w:val="438pt"/>
                          <w:b/>
                          <w:bCs/>
                          <w:color w:val="000000"/>
                        </w:rPr>
                        <w:t>,</w:t>
                      </w:r>
                      <w:r>
                        <w:rPr>
                          <w:rStyle w:val="43Exact"/>
                          <w:b/>
                          <w:bCs/>
                          <w:color w:val="000000"/>
                        </w:rPr>
                        <w:t>00</w:t>
                      </w:r>
                      <w:r>
                        <w:rPr>
                          <w:rStyle w:val="438pt"/>
                          <w:b/>
                          <w:bCs/>
                          <w:color w:val="000000"/>
                        </w:rPr>
                        <w:t>)</w:t>
                      </w:r>
                      <w:bookmarkEnd w:id="24"/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2,078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2,154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2,230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2,307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2,383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2,460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2,536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2,612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2,687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2,765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2,841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2,918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2,993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3,070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3,146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3,223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3,298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3,376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3,451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6064" behindDoc="0" locked="0" layoutInCell="1" allowOverlap="1">
                <wp:simplePos x="0" y="0"/>
                <wp:positionH relativeFrom="margin">
                  <wp:posOffset>5763895</wp:posOffset>
                </wp:positionH>
                <wp:positionV relativeFrom="paragraph">
                  <wp:posOffset>4152265</wp:posOffset>
                </wp:positionV>
                <wp:extent cx="391160" cy="3743960"/>
                <wp:effectExtent l="1270" t="0" r="0" b="0"/>
                <wp:wrapNone/>
                <wp:docPr id="12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" cy="374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2,486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2,587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2,689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2,780</w:t>
                            </w:r>
                          </w:p>
                          <w:p w:rsidR="00000000" w:rsidRDefault="008A38B9">
                            <w:pPr>
                              <w:pStyle w:val="80"/>
                              <w:shd w:val="clear" w:color="auto" w:fill="auto"/>
                              <w:spacing w:after="0" w:line="268" w:lineRule="exact"/>
                            </w:pPr>
                            <w:r>
                              <w:rPr>
                                <w:rStyle w:val="8Exact"/>
                                <w:i/>
                                <w:iCs/>
                                <w:color w:val="000000"/>
                              </w:rPr>
                              <w:t>2,ВП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2,992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3,093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3,194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3,295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3,396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3,497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3,598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3,699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3,800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3,901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4,002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4,104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4,206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4,305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4,406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4,508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4,610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00" type="#_x0000_t202" style="position:absolute;margin-left:453.85pt;margin-top:326.95pt;width:30.8pt;height:294.8pt;z-index:251736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R5sQIAALU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2,486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2,587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2,689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2,780</w:t>
                      </w:r>
                    </w:p>
                    <w:p w:rsidR="00000000" w:rsidRDefault="008A38B9">
                      <w:pPr>
                        <w:pStyle w:val="80"/>
                        <w:shd w:val="clear" w:color="auto" w:fill="auto"/>
                        <w:spacing w:after="0" w:line="268" w:lineRule="exact"/>
                      </w:pPr>
                      <w:r>
                        <w:rPr>
                          <w:rStyle w:val="8Exact"/>
                          <w:i/>
                          <w:iCs/>
                          <w:color w:val="000000"/>
                        </w:rPr>
                        <w:t>2,ВП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2,992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3,093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3,194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3,295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3,396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3,497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3,598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3,699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3,800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3,901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4,002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4,104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4,206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4,305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4,406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4,508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4,610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7088" behindDoc="0" locked="0" layoutInCell="1" allowOverlap="1">
                <wp:simplePos x="0" y="0"/>
                <wp:positionH relativeFrom="margin">
                  <wp:posOffset>6299835</wp:posOffset>
                </wp:positionH>
                <wp:positionV relativeFrom="paragraph">
                  <wp:posOffset>4492625</wp:posOffset>
                </wp:positionV>
                <wp:extent cx="384810" cy="3403600"/>
                <wp:effectExtent l="3810" t="0" r="1905" b="0"/>
                <wp:wrapNone/>
                <wp:docPr id="12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340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3,243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3,364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3,484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3,604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3,725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3,845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3,966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4,085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4,206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4,326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4,447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4,567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4,688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4,708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4,929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5,049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5,170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5,290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5,410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5,530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01" type="#_x0000_t202" style="position:absolute;margin-left:496.05pt;margin-top:353.75pt;width:30.3pt;height:268pt;z-index:251737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VS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3,243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3,364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3,484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3,604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3,725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3,845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3,966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4,085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4,206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4,326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4,447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4,567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4,688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4,708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4,929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5,049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5,170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5,290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5,410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5,530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635" w:lineRule="exact"/>
        <w:rPr>
          <w:color w:val="auto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412" w:right="440" w:bottom="1412" w:left="854" w:header="0" w:footer="3" w:gutter="0"/>
          <w:cols w:space="720"/>
          <w:noEndnote/>
          <w:docGrid w:linePitch="360"/>
        </w:sectPr>
      </w:pPr>
    </w:p>
    <w:p w:rsidR="00000000" w:rsidRDefault="00E767AD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>
                <wp:extent cx="7553325" cy="361950"/>
                <wp:effectExtent l="0" t="0" r="0" b="0"/>
                <wp:docPr id="71" name="AutoShap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33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style="width:594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 w:rsidR="008A38B9">
        <w:rPr>
          <w:color w:val="auto"/>
          <w:sz w:val="2"/>
          <w:szCs w:val="2"/>
        </w:rPr>
        <w:t xml:space="preserve"> </w:t>
      </w:r>
    </w:p>
    <w:p w:rsidR="00000000" w:rsidRDefault="008A38B9">
      <w:pPr>
        <w:rPr>
          <w:color w:val="auto"/>
          <w:sz w:val="2"/>
          <w:szCs w:val="2"/>
        </w:rPr>
        <w:sectPr w:rsidR="00000000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0" w:h="16840"/>
          <w:pgMar w:top="1701" w:right="0" w:bottom="1449" w:left="0" w:header="0" w:footer="3" w:gutter="0"/>
          <w:pgNumType w:start="27"/>
          <w:cols w:space="720"/>
          <w:noEndnote/>
          <w:titlePg/>
          <w:docGrid w:linePitch="360"/>
        </w:sectPr>
      </w:pPr>
    </w:p>
    <w:p w:rsidR="00000000" w:rsidRDefault="00E767AD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38112" behindDoc="0" locked="0" layoutInCell="1" allowOverlap="1">
                <wp:simplePos x="0" y="0"/>
                <wp:positionH relativeFrom="margin">
                  <wp:posOffset>60325</wp:posOffset>
                </wp:positionH>
                <wp:positionV relativeFrom="paragraph">
                  <wp:posOffset>1270</wp:posOffset>
                </wp:positionV>
                <wp:extent cx="1939925" cy="88900"/>
                <wp:effectExtent l="3175" t="1270" r="0" b="190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92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при номин</w:t>
                            </w:r>
                            <w:r>
                              <w:rPr>
                                <w:rStyle w:val="17Exact"/>
                                <w:color w:val="000000"/>
                              </w:rPr>
                              <w:t xml:space="preserve">альном диаметре резьбы </w:t>
                            </w:r>
                            <w:r>
                              <w:rPr>
                                <w:rStyle w:val="170"/>
                                <w:color w:val="000000"/>
                                <w:lang w:val="en-US" w:eastAsia="en-US"/>
                              </w:rPr>
                              <w:t>d</w:t>
                            </w:r>
                            <w:r>
                              <w:rPr>
                                <w:rStyle w:val="17Exact"/>
                                <w:color w:val="000000"/>
                              </w:rPr>
                              <w:t>,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02" type="#_x0000_t202" style="position:absolute;margin-left:4.75pt;margin-top:.1pt;width:152.75pt;height:7pt;z-index:251738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avsgIAALQ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при номин</w:t>
                      </w:r>
                      <w:r>
                        <w:rPr>
                          <w:rStyle w:val="17Exact"/>
                          <w:color w:val="000000"/>
                        </w:rPr>
                        <w:t xml:space="preserve">альном диаметре резьбы </w:t>
                      </w:r>
                      <w:r>
                        <w:rPr>
                          <w:rStyle w:val="170"/>
                          <w:color w:val="000000"/>
                          <w:lang w:val="en-US" w:eastAsia="en-US"/>
                        </w:rPr>
                        <w:t>d</w:t>
                      </w:r>
                      <w:r>
                        <w:rPr>
                          <w:rStyle w:val="17Exact"/>
                          <w:color w:val="000000"/>
                        </w:rPr>
                        <w:t>, мм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91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136525</wp:posOffset>
                </wp:positionV>
                <wp:extent cx="2422525" cy="8152130"/>
                <wp:effectExtent l="635" t="3175" r="0" b="0"/>
                <wp:wrapNone/>
                <wp:docPr id="11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815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75"/>
                              <w:gridCol w:w="855"/>
                              <w:gridCol w:w="580"/>
                              <w:gridCol w:w="840"/>
                              <w:gridCol w:w="66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0"/>
                                <w:jc w:val="center"/>
                              </w:trPr>
                              <w:tc>
                                <w:tcPr>
                                  <w:tcW w:w="8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(60)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(68)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ind w:right="160"/>
                                    <w:jc w:val="right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850"/>
                                <w:jc w:val="center"/>
                              </w:trPr>
                              <w:tc>
                                <w:tcPr>
                                  <w:tcW w:w="8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4,157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4,299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4,441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4,583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4,733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4,867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5,00Э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5,151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5,293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5,435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5,420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5,591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5,763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5,934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6,107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6,288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6,450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6,621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6,794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6,965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27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5 655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5,818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6,140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6,333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6,525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6,618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6,811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7,005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7,197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br/>
                                    <w:t>7,391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after="60"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8,196</w:t>
                                  </w:r>
                                </w:p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before="60"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8,418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9,76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0"/>
                                <w:jc w:val="center"/>
                              </w:trPr>
                              <w:tc>
                                <w:tcPr>
                                  <w:tcW w:w="8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5,577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7,138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7,584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8,699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10,02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0"/>
                                <w:jc w:val="center"/>
                              </w:trPr>
                              <w:tc>
                                <w:tcPr>
                                  <w:tcW w:w="8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5,719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7,309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7,778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8,862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10,29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5"/>
                                <w:jc w:val="center"/>
                              </w:trPr>
                              <w:tc>
                                <w:tcPr>
                                  <w:tcW w:w="8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5,861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7,481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7,971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9,083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10,56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0"/>
                                <w:jc w:val="center"/>
                              </w:trPr>
                              <w:tc>
                                <w:tcPr>
                                  <w:tcW w:w="8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6,003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7,552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8,165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9,306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10,83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0"/>
                                <w:jc w:val="center"/>
                              </w:trPr>
                              <w:tc>
                                <w:tcPr>
                                  <w:tcW w:w="8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6,145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7,825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8,357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9,528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11,09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0"/>
                                <w:jc w:val="center"/>
                              </w:trPr>
                              <w:tc>
                                <w:tcPr>
                                  <w:tcW w:w="8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6,287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7,996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8,551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9,749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11,36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50"/>
                                <w:jc w:val="center"/>
                              </w:trPr>
                              <w:tc>
                                <w:tcPr>
                                  <w:tcW w:w="8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6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6,429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0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8,168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8,744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1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9,971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11,62</w:t>
                                  </w:r>
                                </w:p>
                              </w:tc>
                            </w:tr>
                          </w:tbl>
                          <w:p w:rsidR="00000000" w:rsidRDefault="008A38B9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03" type="#_x0000_t202" style="position:absolute;margin-left:.05pt;margin-top:10.75pt;width:190.75pt;height:641.9pt;z-index:251739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jftAIAALY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75"/>
                        <w:gridCol w:w="855"/>
                        <w:gridCol w:w="580"/>
                        <w:gridCol w:w="840"/>
                        <w:gridCol w:w="66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0"/>
                          <w:jc w:val="center"/>
                        </w:trPr>
                        <w:tc>
                          <w:tcPr>
                            <w:tcW w:w="8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(60)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(68)</w:t>
                            </w:r>
                          </w:p>
                        </w:tc>
                        <w:tc>
                          <w:tcPr>
                            <w:tcW w:w="6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ind w:right="160"/>
                              <w:jc w:val="right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72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850"/>
                          <w:jc w:val="center"/>
                        </w:trPr>
                        <w:tc>
                          <w:tcPr>
                            <w:tcW w:w="8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4,157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4,299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4,441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4,583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4,733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4,867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5,00Э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5,151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5,293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5,435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5,420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5,591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5,763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5,934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6,107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6,288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6,450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6,621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6,794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6,965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5 655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5,818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6,140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6,333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6,525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6,618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6,811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7,005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7,197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br/>
                              <w:t>7,391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after="60"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8,196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before="60"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8,418</w:t>
                            </w:r>
                          </w:p>
                        </w:tc>
                        <w:tc>
                          <w:tcPr>
                            <w:tcW w:w="6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9,76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0"/>
                          <w:jc w:val="center"/>
                        </w:trPr>
                        <w:tc>
                          <w:tcPr>
                            <w:tcW w:w="8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5,577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7,138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7,584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8,699</w:t>
                            </w:r>
                          </w:p>
                        </w:tc>
                        <w:tc>
                          <w:tcPr>
                            <w:tcW w:w="6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10,02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0"/>
                          <w:jc w:val="center"/>
                        </w:trPr>
                        <w:tc>
                          <w:tcPr>
                            <w:tcW w:w="8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5,719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7,309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7,778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8,862</w:t>
                            </w:r>
                          </w:p>
                        </w:tc>
                        <w:tc>
                          <w:tcPr>
                            <w:tcW w:w="6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10,29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5"/>
                          <w:jc w:val="center"/>
                        </w:trPr>
                        <w:tc>
                          <w:tcPr>
                            <w:tcW w:w="8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5,861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7,481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7,971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9,083</w:t>
                            </w:r>
                          </w:p>
                        </w:tc>
                        <w:tc>
                          <w:tcPr>
                            <w:tcW w:w="6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10,56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0"/>
                          <w:jc w:val="center"/>
                        </w:trPr>
                        <w:tc>
                          <w:tcPr>
                            <w:tcW w:w="8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6,003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7,552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8,165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9,306</w:t>
                            </w:r>
                          </w:p>
                        </w:tc>
                        <w:tc>
                          <w:tcPr>
                            <w:tcW w:w="6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10,83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0"/>
                          <w:jc w:val="center"/>
                        </w:trPr>
                        <w:tc>
                          <w:tcPr>
                            <w:tcW w:w="8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6,145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7,825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8,357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9,528</w:t>
                            </w:r>
                          </w:p>
                        </w:tc>
                        <w:tc>
                          <w:tcPr>
                            <w:tcW w:w="6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11,09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0"/>
                          <w:jc w:val="center"/>
                        </w:trPr>
                        <w:tc>
                          <w:tcPr>
                            <w:tcW w:w="8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6,287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7,996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8,551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9,749</w:t>
                            </w:r>
                          </w:p>
                        </w:tc>
                        <w:tc>
                          <w:tcPr>
                            <w:tcW w:w="6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11,36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50"/>
                          <w:jc w:val="center"/>
                        </w:trPr>
                        <w:tc>
                          <w:tcPr>
                            <w:tcW w:w="8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6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6,429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0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8,168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8,744</w:t>
                            </w:r>
                          </w:p>
                        </w:tc>
                        <w:tc>
                          <w:tcPr>
                            <w:tcW w:w="8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1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9,971</w:t>
                            </w:r>
                          </w:p>
                        </w:tc>
                        <w:tc>
                          <w:tcPr>
                            <w:tcW w:w="6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11,62</w:t>
                            </w:r>
                          </w:p>
                        </w:tc>
                      </w:tr>
                    </w:tbl>
                    <w:p w:rsidR="00000000" w:rsidRDefault="008A38B9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0160" behindDoc="0" locked="0" layoutInCell="1" allowOverlap="1">
                <wp:simplePos x="0" y="0"/>
                <wp:positionH relativeFrom="margin">
                  <wp:posOffset>2714625</wp:posOffset>
                </wp:positionH>
                <wp:positionV relativeFrom="paragraph">
                  <wp:posOffset>284480</wp:posOffset>
                </wp:positionV>
                <wp:extent cx="187325" cy="88900"/>
                <wp:effectExtent l="0" t="0" r="3175" b="0"/>
                <wp:wrapNone/>
                <wp:docPr id="11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(76)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04" type="#_x0000_t202" style="position:absolute;margin-left:213.75pt;margin-top:22.4pt;width:14.75pt;height:7pt;z-index:251740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(76)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1184" behindDoc="0" locked="0" layoutInCell="1" allowOverlap="1">
                <wp:simplePos x="0" y="0"/>
                <wp:positionH relativeFrom="margin">
                  <wp:posOffset>3286125</wp:posOffset>
                </wp:positionH>
                <wp:positionV relativeFrom="paragraph">
                  <wp:posOffset>287655</wp:posOffset>
                </wp:positionV>
                <wp:extent cx="123825" cy="88900"/>
                <wp:effectExtent l="0" t="1905" r="0" b="4445"/>
                <wp:wrapNone/>
                <wp:docPr id="11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05" type="#_x0000_t202" style="position:absolute;margin-left:258.75pt;margin-top:22.65pt;width:9.75pt;height:7pt;z-index:251741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2208" behindDoc="0" locked="0" layoutInCell="1" allowOverlap="1">
                <wp:simplePos x="0" y="0"/>
                <wp:positionH relativeFrom="margin">
                  <wp:posOffset>3819525</wp:posOffset>
                </wp:positionH>
                <wp:positionV relativeFrom="paragraph">
                  <wp:posOffset>284480</wp:posOffset>
                </wp:positionV>
                <wp:extent cx="127000" cy="88900"/>
                <wp:effectExtent l="0" t="0" r="0" b="0"/>
                <wp:wrapNone/>
                <wp:docPr id="11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06" type="#_x0000_t202" style="position:absolute;margin-left:300.75pt;margin-top:22.4pt;width:10pt;height:7pt;z-index:251742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3232" behindDoc="0" locked="0" layoutInCell="1" allowOverlap="1">
                <wp:simplePos x="0" y="0"/>
                <wp:positionH relativeFrom="margin">
                  <wp:posOffset>2651125</wp:posOffset>
                </wp:positionH>
                <wp:positionV relativeFrom="paragraph">
                  <wp:posOffset>6552565</wp:posOffset>
                </wp:positionV>
                <wp:extent cx="311150" cy="1371600"/>
                <wp:effectExtent l="3175" t="0" r="0" b="0"/>
                <wp:wrapNone/>
                <wp:docPr id="11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11,08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11,39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11,69</w:t>
                            </w:r>
                          </w:p>
                          <w:p w:rsidR="00000000" w:rsidRDefault="008A38B9">
                            <w:pPr>
                              <w:pStyle w:val="44"/>
                              <w:keepNext/>
                              <w:keepLines/>
                              <w:shd w:val="clear" w:color="auto" w:fill="auto"/>
                            </w:pPr>
                            <w:bookmarkStart w:id="25" w:name="bookmark13"/>
                            <w:r>
                              <w:rPr>
                                <w:rStyle w:val="44Exact"/>
                                <w:color w:val="000000"/>
                              </w:rPr>
                              <w:t>12,00</w:t>
                            </w:r>
                            <w:bookmarkEnd w:id="25"/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12,30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12,61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12,83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13,22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07" type="#_x0000_t202" style="position:absolute;margin-left:208.75pt;margin-top:515.95pt;width:24.5pt;height:108pt;z-index:251743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27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11,08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11,39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11,69</w:t>
                      </w:r>
                    </w:p>
                    <w:p w:rsidR="00000000" w:rsidRDefault="008A38B9">
                      <w:pPr>
                        <w:pStyle w:val="44"/>
                        <w:keepNext/>
                        <w:keepLines/>
                        <w:shd w:val="clear" w:color="auto" w:fill="auto"/>
                      </w:pPr>
                      <w:bookmarkStart w:id="26" w:name="bookmark13"/>
                      <w:r>
                        <w:rPr>
                          <w:rStyle w:val="44Exact"/>
                          <w:color w:val="000000"/>
                        </w:rPr>
                        <w:t>12,00</w:t>
                      </w:r>
                      <w:bookmarkEnd w:id="26"/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12,30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12,61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12,83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13,22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4256" behindDoc="0" locked="0" layoutInCell="1" allowOverlap="1">
                <wp:simplePos x="0" y="0"/>
                <wp:positionH relativeFrom="margin">
                  <wp:posOffset>3194050</wp:posOffset>
                </wp:positionH>
                <wp:positionV relativeFrom="paragraph">
                  <wp:posOffset>6670675</wp:posOffset>
                </wp:positionV>
                <wp:extent cx="854075" cy="1405255"/>
                <wp:effectExtent l="3175" t="3175" r="0" b="0"/>
                <wp:wrapNone/>
                <wp:docPr id="11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140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5"/>
                              <w:gridCol w:w="690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5"/>
                                <w:jc w:val="center"/>
                              </w:trPr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12,70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5"/>
                                <w:jc w:val="center"/>
                              </w:trPr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13,02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16,72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5"/>
                                <w:jc w:val="center"/>
                              </w:trPr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13,37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17,16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5"/>
                                <w:jc w:val="center"/>
                              </w:trPr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13,69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17,59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5"/>
                                <w:jc w:val="center"/>
                              </w:trPr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14,04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18,03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0"/>
                                <w:jc w:val="center"/>
                              </w:trPr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14,36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18,46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5"/>
                                <w:jc w:val="center"/>
                              </w:trPr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14,71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4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18,90</w:t>
                                  </w:r>
                                </w:p>
                              </w:tc>
                            </w:tr>
                          </w:tbl>
                          <w:p w:rsidR="00000000" w:rsidRDefault="008A38B9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08" type="#_x0000_t202" style="position:absolute;margin-left:251.5pt;margin-top:525.25pt;width:67.25pt;height:110.65pt;z-index:251744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NjsQ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5"/>
                        <w:gridCol w:w="690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5"/>
                          <w:jc w:val="center"/>
                        </w:trPr>
                        <w:tc>
                          <w:tcPr>
                            <w:tcW w:w="6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12,70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5"/>
                          <w:jc w:val="center"/>
                        </w:trPr>
                        <w:tc>
                          <w:tcPr>
                            <w:tcW w:w="6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13,02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16,72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5"/>
                          <w:jc w:val="center"/>
                        </w:trPr>
                        <w:tc>
                          <w:tcPr>
                            <w:tcW w:w="6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13,37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17,16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5"/>
                          <w:jc w:val="center"/>
                        </w:trPr>
                        <w:tc>
                          <w:tcPr>
                            <w:tcW w:w="6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13,69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17,59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5"/>
                          <w:jc w:val="center"/>
                        </w:trPr>
                        <w:tc>
                          <w:tcPr>
                            <w:tcW w:w="6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14,04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18,03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0"/>
                          <w:jc w:val="center"/>
                        </w:trPr>
                        <w:tc>
                          <w:tcPr>
                            <w:tcW w:w="6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14,36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18,46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5"/>
                          <w:jc w:val="center"/>
                        </w:trPr>
                        <w:tc>
                          <w:tcPr>
                            <w:tcW w:w="6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14,71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4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18,90</w:t>
                            </w:r>
                          </w:p>
                        </w:tc>
                      </w:tr>
                    </w:tbl>
                    <w:p w:rsidR="00000000" w:rsidRDefault="008A38B9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5280" behindDoc="0" locked="0" layoutInCell="1" allowOverlap="1">
                <wp:simplePos x="0" y="0"/>
                <wp:positionH relativeFrom="margin">
                  <wp:posOffset>4359275</wp:posOffset>
                </wp:positionH>
                <wp:positionV relativeFrom="paragraph">
                  <wp:posOffset>120650</wp:posOffset>
                </wp:positionV>
                <wp:extent cx="2457450" cy="8145780"/>
                <wp:effectExtent l="0" t="0" r="3175" b="2540"/>
                <wp:wrapNone/>
                <wp:docPr id="11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814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15"/>
                              <w:gridCol w:w="845"/>
                              <w:gridCol w:w="580"/>
                              <w:gridCol w:w="580"/>
                              <w:gridCol w:w="855"/>
                              <w:gridCol w:w="49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5"/>
                                <w:jc w:val="center"/>
                              </w:trPr>
                              <w:tc>
                                <w:tcPr>
                                  <w:tcW w:w="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90" w:lineRule="exact"/>
                                  </w:pPr>
                                  <w:r>
                                    <w:rPr>
                                      <w:rStyle w:val="294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90" w:lineRule="exact"/>
                                    <w:jc w:val="center"/>
                                  </w:pPr>
                                  <w:r>
                                    <w:rPr>
                                      <w:rStyle w:val="294"/>
                                      <w:color w:val="000000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90" w:lineRule="exact"/>
                                    <w:ind w:left="180"/>
                                  </w:pPr>
                                  <w:r>
                                    <w:rPr>
                                      <w:rStyle w:val="294"/>
                                      <w:color w:val="000000"/>
                                    </w:rPr>
                                    <w:t>(120)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90" w:lineRule="exact"/>
                                    <w:ind w:left="180"/>
                                  </w:pPr>
                                  <w:r>
                                    <w:rPr>
                                      <w:rStyle w:val="294"/>
                                      <w:color w:val="000000"/>
                                    </w:rPr>
                                    <w:t>(125)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90" w:lineRule="exact"/>
                                    <w:jc w:val="center"/>
                                  </w:pPr>
                                  <w:r>
                                    <w:rPr>
                                      <w:rStyle w:val="294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90" w:lineRule="exact"/>
                                    <w:jc w:val="right"/>
                                  </w:pPr>
                                  <w:r>
                                    <w:rPr>
                                      <w:rStyle w:val="294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180"/>
                                <w:jc w:val="center"/>
                              </w:trPr>
                              <w:tc>
                                <w:tcPr>
                                  <w:tcW w:w="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8A38B9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09" type="#_x0000_t202" style="position:absolute;margin-left:343.25pt;margin-top:9.5pt;width:193.5pt;height:641.4pt;z-index:251745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15"/>
                        <w:gridCol w:w="845"/>
                        <w:gridCol w:w="580"/>
                        <w:gridCol w:w="580"/>
                        <w:gridCol w:w="855"/>
                        <w:gridCol w:w="49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5"/>
                          <w:jc w:val="center"/>
                        </w:trPr>
                        <w:tc>
                          <w:tcPr>
                            <w:tcW w:w="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294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90" w:lineRule="exact"/>
                              <w:jc w:val="center"/>
                            </w:pPr>
                            <w:r>
                              <w:rPr>
                                <w:rStyle w:val="294"/>
                                <w:color w:val="000000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90" w:lineRule="exact"/>
                              <w:ind w:left="180"/>
                            </w:pPr>
                            <w:r>
                              <w:rPr>
                                <w:rStyle w:val="294"/>
                                <w:color w:val="000000"/>
                              </w:rPr>
                              <w:t>(120)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90" w:lineRule="exact"/>
                              <w:ind w:left="180"/>
                            </w:pPr>
                            <w:r>
                              <w:rPr>
                                <w:rStyle w:val="294"/>
                                <w:color w:val="000000"/>
                              </w:rPr>
                              <w:t>(125)</w:t>
                            </w: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90" w:lineRule="exact"/>
                              <w:jc w:val="center"/>
                            </w:pPr>
                            <w:r>
                              <w:rPr>
                                <w:rStyle w:val="294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90" w:lineRule="exact"/>
                              <w:jc w:val="right"/>
                            </w:pPr>
                            <w:r>
                              <w:rPr>
                                <w:rStyle w:val="294"/>
                                <w:color w:val="000000"/>
                              </w:rPr>
                              <w:t>160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180"/>
                          <w:jc w:val="center"/>
                        </w:trPr>
                        <w:tc>
                          <w:tcPr>
                            <w:tcW w:w="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8A38B9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72" w:lineRule="exact"/>
        <w:rPr>
          <w:color w:val="auto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701" w:right="482" w:bottom="1449" w:left="593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582"/>
        <w:gridCol w:w="577"/>
        <w:gridCol w:w="843"/>
        <w:gridCol w:w="848"/>
        <w:gridCol w:w="843"/>
        <w:gridCol w:w="848"/>
        <w:gridCol w:w="848"/>
        <w:gridCol w:w="843"/>
        <w:gridCol w:w="853"/>
        <w:gridCol w:w="853"/>
        <w:gridCol w:w="843"/>
        <w:gridCol w:w="848"/>
        <w:gridCol w:w="26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35" w:lineRule="exact"/>
              <w:jc w:val="center"/>
            </w:pPr>
            <w:r>
              <w:rPr>
                <w:rStyle w:val="280"/>
                <w:color w:val="000000"/>
              </w:rPr>
              <w:lastRenderedPageBreak/>
              <w:t>Длин®</w:t>
            </w:r>
            <w:r>
              <w:rPr>
                <w:rStyle w:val="280"/>
                <w:color w:val="000000"/>
              </w:rPr>
              <w:br/>
              <w:t>шпил</w:t>
            </w:r>
            <w:r>
              <w:rPr>
                <w:rStyle w:val="280"/>
                <w:color w:val="000000"/>
              </w:rPr>
              <w:t>ьки</w:t>
            </w:r>
            <w:r>
              <w:rPr>
                <w:rStyle w:val="280"/>
                <w:color w:val="000000"/>
              </w:rPr>
              <w:br/>
              <w:t xml:space="preserve">I, </w:t>
            </w:r>
            <w:r>
              <w:rPr>
                <w:rStyle w:val="222"/>
                <w:color w:val="000000"/>
              </w:rPr>
              <w:t>им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8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80" w:lineRule="exact"/>
              <w:ind w:left="640"/>
            </w:pPr>
            <w:r>
              <w:rPr>
                <w:rStyle w:val="222"/>
                <w:color w:val="000000"/>
              </w:rPr>
              <w:t xml:space="preserve">Теоретическая'мисс а </w:t>
            </w:r>
            <w:r>
              <w:rPr>
                <w:rStyle w:val="27pt4"/>
                <w:color w:val="000000"/>
              </w:rPr>
              <w:t xml:space="preserve">шпильки </w:t>
            </w:r>
            <w:r>
              <w:rPr>
                <w:rStyle w:val="222"/>
                <w:color w:val="000000"/>
              </w:rPr>
              <w:t xml:space="preserve">п.па </w:t>
            </w:r>
            <w:r>
              <w:rPr>
                <w:rStyle w:val="25"/>
                <w:color w:val="000000"/>
              </w:rPr>
              <w:t xml:space="preserve">Б, </w:t>
            </w:r>
            <w:r>
              <w:rPr>
                <w:rStyle w:val="222"/>
                <w:color w:val="000000"/>
              </w:rPr>
              <w:t xml:space="preserve">исполнения </w:t>
            </w:r>
            <w:r>
              <w:rPr>
                <w:rStyle w:val="27"/>
                <w:color w:val="000000"/>
                <w:lang w:val="ru-RU" w:eastAsia="ru-RU"/>
              </w:rPr>
              <w:t>2,</w:t>
            </w:r>
            <w:r>
              <w:rPr>
                <w:rStyle w:val="25"/>
                <w:color w:val="000000"/>
              </w:rPr>
              <w:t xml:space="preserve"> </w:t>
            </w:r>
            <w:r>
              <w:rPr>
                <w:rStyle w:val="222"/>
                <w:color w:val="000000"/>
              </w:rPr>
              <w:t>кг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2"/>
          <w:jc w:val="center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ю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70" w:lineRule="exact"/>
              <w:ind w:left="220"/>
            </w:pPr>
            <w:r>
              <w:rPr>
                <w:rStyle w:val="280"/>
                <w:color w:val="000000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0"/>
                <w:color w:val="000000"/>
              </w:rPr>
              <w:t>16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20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(22)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24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(27)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30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2"/>
                <w:color w:val="000000"/>
              </w:rPr>
              <w:t>3j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42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48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(52)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8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after="60" w:line="180" w:lineRule="exact"/>
              <w:jc w:val="center"/>
            </w:pPr>
            <w:r>
              <w:rPr>
                <w:rStyle w:val="222"/>
                <w:color w:val="000000"/>
              </w:rPr>
              <w:t>420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before="60" w:after="60" w:line="180" w:lineRule="exact"/>
              <w:jc w:val="center"/>
            </w:pPr>
            <w:r>
              <w:rPr>
                <w:rStyle w:val="222"/>
                <w:color w:val="000000"/>
              </w:rPr>
              <w:t>430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before="60" w:line="266" w:lineRule="exact"/>
              <w:jc w:val="center"/>
            </w:pPr>
            <w:r>
              <w:rPr>
                <w:rStyle w:val="222"/>
                <w:color w:val="000000"/>
              </w:rPr>
              <w:t>440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450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5"/>
                <w:color w:val="000000"/>
              </w:rPr>
              <w:t>460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470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5"/>
                <w:color w:val="000000"/>
              </w:rPr>
              <w:t>480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490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500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5"/>
                <w:color w:val="000000"/>
              </w:rPr>
              <w:t>510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5"/>
                <w:color w:val="000000"/>
              </w:rPr>
              <w:t>520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7"/>
                <w:color w:val="000000"/>
                <w:lang w:val="ru-RU" w:eastAsia="ru-RU"/>
              </w:rPr>
              <w:t>т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540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550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560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570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560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590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600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610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620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630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640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650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660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670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680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690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700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710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720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730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740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jc w:val="center"/>
            </w:pPr>
            <w:r>
              <w:rPr>
                <w:rStyle w:val="222"/>
                <w:color w:val="000000"/>
              </w:rPr>
              <w:t>750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ind w:left="200"/>
            </w:pPr>
            <w:r>
              <w:rPr>
                <w:rStyle w:val="25"/>
                <w:color w:val="000000"/>
              </w:rPr>
              <w:t>4,710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ind w:left="200"/>
            </w:pPr>
            <w:r>
              <w:rPr>
                <w:rStyle w:val="25"/>
                <w:color w:val="000000"/>
              </w:rPr>
              <w:t>4,811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66" w:lineRule="exact"/>
              <w:ind w:left="200"/>
            </w:pPr>
            <w:r>
              <w:rPr>
                <w:rStyle w:val="25"/>
                <w:color w:val="000000"/>
              </w:rPr>
              <w:t>4,012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71" w:lineRule="exact"/>
              <w:ind w:left="200"/>
            </w:pPr>
            <w:r>
              <w:rPr>
                <w:rStyle w:val="25"/>
                <w:color w:val="000000"/>
              </w:rPr>
              <w:t>5,651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71" w:lineRule="exact"/>
              <w:ind w:left="200"/>
            </w:pPr>
            <w:r>
              <w:rPr>
                <w:rStyle w:val="25"/>
                <w:color w:val="000000"/>
              </w:rPr>
              <w:t>5,772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71" w:lineRule="exact"/>
              <w:ind w:left="200"/>
            </w:pPr>
            <w:r>
              <w:rPr>
                <w:rStyle w:val="25"/>
                <w:color w:val="000000"/>
              </w:rPr>
              <w:t>5,892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71" w:lineRule="exact"/>
              <w:ind w:left="200"/>
            </w:pPr>
            <w:r>
              <w:rPr>
                <w:rStyle w:val="25"/>
                <w:color w:val="000000"/>
              </w:rPr>
              <w:t>6,012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71" w:lineRule="exact"/>
              <w:ind w:left="200"/>
            </w:pPr>
            <w:r>
              <w:rPr>
                <w:rStyle w:val="25"/>
                <w:color w:val="000000"/>
              </w:rPr>
              <w:t>6,133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71" w:lineRule="exact"/>
              <w:ind w:left="200"/>
            </w:pPr>
            <w:r>
              <w:rPr>
                <w:rStyle w:val="25"/>
                <w:color w:val="000000"/>
              </w:rPr>
              <w:t>6,253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71" w:lineRule="exact"/>
              <w:ind w:left="200"/>
            </w:pPr>
            <w:r>
              <w:rPr>
                <w:rStyle w:val="25"/>
                <w:color w:val="000000"/>
              </w:rPr>
              <w:t>6,373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71" w:lineRule="exact"/>
              <w:ind w:left="200"/>
            </w:pPr>
            <w:r>
              <w:rPr>
                <w:rStyle w:val="25"/>
                <w:color w:val="000000"/>
              </w:rPr>
              <w:t>6,493</w:t>
            </w:r>
          </w:p>
          <w:p w:rsidR="00000000" w:rsidRDefault="008A38B9">
            <w:pPr>
              <w:pStyle w:val="21"/>
              <w:framePr w:w="11024" w:wrap="notBeside" w:vAnchor="text" w:hAnchor="text" w:xAlign="center" w:y="1"/>
              <w:shd w:val="clear" w:color="auto" w:fill="auto"/>
              <w:spacing w:line="271" w:lineRule="exact"/>
              <w:ind w:left="200"/>
            </w:pPr>
            <w:r>
              <w:rPr>
                <w:rStyle w:val="25"/>
                <w:color w:val="000000"/>
              </w:rPr>
              <w:t>6,614</w:t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8A38B9">
            <w:pPr>
              <w:framePr w:w="110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8A38B9">
      <w:pPr>
        <w:framePr w:w="1102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pgSz w:w="11900" w:h="16840"/>
          <w:pgMar w:top="1677" w:right="91" w:bottom="1677" w:left="787" w:header="0" w:footer="3" w:gutter="0"/>
          <w:cols w:space="720"/>
          <w:noEndnote/>
          <w:docGrid w:linePitch="360"/>
        </w:sectPr>
      </w:pPr>
    </w:p>
    <w:p w:rsidR="00000000" w:rsidRDefault="008A38B9">
      <w:pPr>
        <w:pStyle w:val="24"/>
        <w:framePr w:w="11029" w:wrap="notBeside" w:vAnchor="text" w:hAnchor="text" w:xAlign="center" w:y="1"/>
        <w:shd w:val="clear" w:color="auto" w:fill="auto"/>
        <w:spacing w:line="180" w:lineRule="exact"/>
      </w:pPr>
      <w:r>
        <w:rPr>
          <w:rStyle w:val="23"/>
          <w:i/>
          <w:iCs/>
          <w:color w:val="000000"/>
        </w:rPr>
        <w:lastRenderedPageBreak/>
        <w:t>Продолжение</w:t>
      </w:r>
    </w:p>
    <w:p w:rsidR="00000000" w:rsidRDefault="008A38B9">
      <w:pPr>
        <w:pStyle w:val="a9"/>
        <w:framePr w:w="11029" w:wrap="notBeside" w:vAnchor="text" w:hAnchor="text" w:xAlign="center" w:y="1"/>
        <w:shd w:val="clear" w:color="auto" w:fill="auto"/>
        <w:spacing w:line="140" w:lineRule="exact"/>
      </w:pPr>
      <w:r>
        <w:rPr>
          <w:rStyle w:val="a8"/>
          <w:color w:val="000000"/>
        </w:rPr>
        <w:t xml:space="preserve">при номинальном диаметре резьбы </w:t>
      </w:r>
      <w:r>
        <w:rPr>
          <w:rStyle w:val="aa"/>
          <w:color w:val="000000"/>
        </w:rPr>
        <w:t>d</w:t>
      </w:r>
      <w:r>
        <w:rPr>
          <w:rStyle w:val="aa"/>
          <w:color w:val="000000"/>
          <w:vertAlign w:val="subscript"/>
        </w:rPr>
        <w:t>t</w:t>
      </w:r>
      <w:r>
        <w:rPr>
          <w:rStyle w:val="a8"/>
          <w:color w:val="000000"/>
          <w:lang w:val="en-US" w:eastAsia="en-US"/>
        </w:rPr>
        <w:t xml:space="preserve"> </w:t>
      </w:r>
      <w:r>
        <w:rPr>
          <w:rStyle w:val="a8"/>
          <w:color w:val="000000"/>
        </w:rPr>
        <w:t>мм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808"/>
        <w:gridCol w:w="848"/>
        <w:gridCol w:w="577"/>
        <w:gridCol w:w="853"/>
        <w:gridCol w:w="853"/>
        <w:gridCol w:w="843"/>
        <w:gridCol w:w="853"/>
        <w:gridCol w:w="848"/>
        <w:gridCol w:w="843"/>
        <w:gridCol w:w="848"/>
        <w:gridCol w:w="577"/>
        <w:gridCol w:w="582"/>
        <w:gridCol w:w="848"/>
        <w:gridCol w:w="60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7"/>
          <w:jc w:val="center"/>
        </w:trPr>
        <w:tc>
          <w:tcPr>
            <w:tcW w:w="2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56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7"/>
                <w:color w:val="000000"/>
                <w:lang w:val="ru-RU" w:eastAsia="ru-RU"/>
              </w:rPr>
              <w:t>т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64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(68)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72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(76)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80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90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100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110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40" w:lineRule="exact"/>
            </w:pPr>
            <w:r>
              <w:rPr>
                <w:rStyle w:val="27pt4"/>
                <w:color w:val="000000"/>
              </w:rPr>
              <w:t>(120)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40" w:lineRule="exact"/>
              <w:ind w:left="200"/>
            </w:pPr>
            <w:r>
              <w:rPr>
                <w:rStyle w:val="27pt4"/>
                <w:color w:val="000000"/>
              </w:rPr>
              <w:t>125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140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40" w:lineRule="exact"/>
            </w:pPr>
            <w:r>
              <w:rPr>
                <w:rStyle w:val="27pt4"/>
                <w:color w:val="000000"/>
                <w:lang w:val="en-US" w:eastAsia="en-US"/>
              </w:rPr>
              <w:t xml:space="preserve">j </w:t>
            </w:r>
            <w:r>
              <w:rPr>
                <w:rStyle w:val="27pt4"/>
                <w:color w:val="000000"/>
              </w:rPr>
              <w:t>160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1"/>
          <w:jc w:val="center"/>
        </w:trPr>
        <w:tc>
          <w:tcPr>
            <w:tcW w:w="2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6,571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8,339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8,938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10,194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11,89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13,52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15,03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19,33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6,713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8,512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9,130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10,416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12,16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13,83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15,38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19,77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6,855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8,683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9,324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10,638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12,42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14,13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15,70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20,20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6,997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8,856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9,517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10,860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12,69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14,44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16,03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20,64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25,64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7,139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9,027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9,711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11,081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12,95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14,74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16,37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21,06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26,18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32,05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7,281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9,199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10,097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И,303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13,22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14,97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16,76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21,50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26,73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32,72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7,421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9,370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10,290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11,525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13,49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15,35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17,04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21,93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27,27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33,38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7,661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9,543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10,484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11,747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13,75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15,66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17,39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22,37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27,82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34,05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7,706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9,714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10,677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11,969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14,02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15,96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17,71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22,80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28,36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34,71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41,97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45,53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7,848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9^886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10,870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12,190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14,29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16,26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18,05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23,23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28,95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35,37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42,78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46,40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7,991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10,067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11,063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12,412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14,55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16,57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18,38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23,67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29,45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36,04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43,58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47,28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10,230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11,257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12,033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14,82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16,87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18,72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24,10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29,99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36,70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44,39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48,15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10,401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11,450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12,886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15,06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17,18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19,05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24,54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30,54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37,37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45,19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49,03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180"/>
            </w:pPr>
            <w:r>
              <w:rPr>
                <w:rStyle w:val="25"/>
                <w:color w:val="000000"/>
              </w:rPr>
              <w:t>10,572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11,643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13,078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15,34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17,48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19,39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24,97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31,08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38,03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46,01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49,91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80" w:lineRule="exact"/>
              <w:jc w:val="center"/>
            </w:pPr>
            <w:r>
              <w:rPr>
                <w:rStyle w:val="24pt1"/>
                <w:color w:val="000000"/>
              </w:rPr>
              <w:t>-г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11,836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13,300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15,62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17,79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19,72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25,41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31,63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38,70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46,80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50,78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12,030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13.521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15,88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18,09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20,06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25.84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32,17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39,36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47,62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51,66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12,223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13,743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16,15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18,75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20,39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26,%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32,72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40,03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48,41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52,53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12,416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13,964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(6,48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19,05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20,81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26,71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33,26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40,69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49,23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53,41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12,609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14,187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16,74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19,36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21,14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27,24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33,89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41,36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50,03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54,29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68,96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91,18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14,409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17,01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19,66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21,48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27,67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34,43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42,12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50,84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55,26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70,07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92,64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14,631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17,27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19,97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21,87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28,11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34,98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42,79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51,64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56,04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71,19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94,11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14,853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17,54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20,27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22,15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28,54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35,52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43,45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52,45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56,91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72,30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95,57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14,966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17,81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20,58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22,48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28,98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36,07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44,12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53,25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57,79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73,42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97,04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15,188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18,07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20,88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22,82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29,41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36,61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44,78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54,07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58,67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74,54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98,51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80" w:lineRule="exact"/>
              <w:ind w:left="300"/>
            </w:pPr>
            <w:r>
              <w:rPr>
                <w:rStyle w:val="24pt1"/>
                <w:color w:val="000000"/>
              </w:rPr>
              <w:t>_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18,34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21,19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23,15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29,85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37,16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45,45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54,86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59,54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75,65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99,97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18,61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21,49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23,44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30,28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37,70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46,11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55,68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60,42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76,77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101,44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18,81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21,80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23,82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30,72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38,25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46,78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56,47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61,29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77,88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102,90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19,14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22,10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24,16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31,15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38,79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47,44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57,29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62,17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79,00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104,37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19,40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22,41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24,49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31,59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39,34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48,11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58,09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63,05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80,12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105,84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80" w:lineRule="exact"/>
              <w:ind w:left="320"/>
            </w:pPr>
            <w:r>
              <w:rPr>
                <w:rStyle w:val="24pt1"/>
                <w:color w:val="000000"/>
              </w:rPr>
              <w:t>—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80" w:lineRule="exact"/>
              <w:ind w:left="300"/>
            </w:pPr>
            <w:r>
              <w:rPr>
                <w:rStyle w:val="24pt1"/>
                <w:color w:val="000000"/>
              </w:rPr>
              <w:t>—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80" w:lineRule="exact"/>
              <w:jc w:val="center"/>
            </w:pPr>
            <w:r>
              <w:rPr>
                <w:rStyle w:val="24pt1"/>
                <w:color w:val="000000"/>
              </w:rPr>
              <w:t>—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32,02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39,88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48,77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58,90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63,92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81,23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107,36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80" w:lineRule="exact"/>
              <w:ind w:left="320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80" w:lineRule="exact"/>
              <w:ind w:left="300"/>
            </w:pPr>
            <w:r>
              <w:rPr>
                <w:rStyle w:val="24pt1"/>
                <w:color w:val="000000"/>
              </w:rPr>
              <w:t>—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80" w:lineRule="exact"/>
              <w:jc w:val="center"/>
            </w:pPr>
            <w:r>
              <w:rPr>
                <w:rStyle w:val="24pt1"/>
                <w:color w:val="000000"/>
              </w:rPr>
              <w:t>—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32,42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40,42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49,43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59,70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64,80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82,35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108,77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32,89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40,97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50,10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60,51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65,67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83,46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110,23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6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33,33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41,52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50,77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61,31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66,55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84,58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111,70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7"/>
          <w:jc w:val="center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10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33,76</w:t>
            </w:r>
          </w:p>
        </w:tc>
        <w:tc>
          <w:tcPr>
            <w:tcW w:w="8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42,06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51,43</w:t>
            </w:r>
          </w:p>
        </w:tc>
        <w:tc>
          <w:tcPr>
            <w:tcW w:w="5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62,13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67,43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85,70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102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5"/>
                <w:color w:val="000000"/>
              </w:rPr>
              <w:t>113,17</w:t>
            </w:r>
          </w:p>
        </w:tc>
      </w:tr>
    </w:tbl>
    <w:p w:rsidR="00000000" w:rsidRDefault="008A38B9">
      <w:pPr>
        <w:framePr w:w="11029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pgSz w:w="11900" w:h="16840"/>
          <w:pgMar w:top="1906" w:right="275" w:bottom="1906" w:left="597" w:header="0" w:footer="3" w:gutter="0"/>
          <w:cols w:space="720"/>
          <w:noEndnote/>
          <w:docGrid w:linePitch="360"/>
        </w:sectPr>
      </w:pPr>
    </w:p>
    <w:p w:rsidR="00000000" w:rsidRDefault="008A38B9">
      <w:pPr>
        <w:spacing w:before="108" w:after="108" w:line="240" w:lineRule="exact"/>
        <w:rPr>
          <w:color w:val="auto"/>
          <w:sz w:val="19"/>
          <w:szCs w:val="19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0" w:h="16840"/>
          <w:pgMar w:top="1815" w:right="0" w:bottom="1407" w:left="0" w:header="0" w:footer="3" w:gutter="0"/>
          <w:cols w:space="720"/>
          <w:noEndnote/>
          <w:titlePg/>
          <w:docGrid w:linePitch="360"/>
        </w:sectPr>
      </w:pPr>
    </w:p>
    <w:p w:rsidR="00000000" w:rsidRDefault="00E767AD">
      <w:pPr>
        <w:framePr w:h="12955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858000" cy="8229600"/>
            <wp:effectExtent l="0" t="0" r="0" b="0"/>
            <wp:docPr id="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38B9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"/>
        <w:gridCol w:w="1118"/>
        <w:gridCol w:w="1104"/>
        <w:gridCol w:w="975"/>
        <w:gridCol w:w="1113"/>
        <w:gridCol w:w="1104"/>
        <w:gridCol w:w="1099"/>
        <w:gridCol w:w="856"/>
        <w:gridCol w:w="1104"/>
        <w:gridCol w:w="1104"/>
        <w:gridCol w:w="108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8"/>
          <w:jc w:val="center"/>
        </w:trPr>
        <w:tc>
          <w:tcPr>
            <w:tcW w:w="2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after="300" w:line="150" w:lineRule="exact"/>
            </w:pPr>
            <w:r>
              <w:rPr>
                <w:rStyle w:val="270"/>
                <w:color w:val="000000"/>
              </w:rPr>
              <w:t>при номиналы*'</w:t>
            </w:r>
          </w:p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before="300" w:line="140" w:lineRule="exact"/>
              <w:jc w:val="center"/>
            </w:pPr>
            <w:r>
              <w:rPr>
                <w:rStyle w:val="27pt3"/>
                <w:color w:val="000000"/>
              </w:rPr>
              <w:t>72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after="300" w:line="150" w:lineRule="exact"/>
            </w:pPr>
            <w:r>
              <w:rPr>
                <w:rStyle w:val="270"/>
                <w:color w:val="000000"/>
              </w:rPr>
              <w:t>)М диаметре ре:</w:t>
            </w:r>
          </w:p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before="300" w:line="140" w:lineRule="exact"/>
              <w:jc w:val="center"/>
            </w:pPr>
            <w:r>
              <w:rPr>
                <w:rStyle w:val="27pt4"/>
                <w:color w:val="000000"/>
              </w:rPr>
              <w:t>(76)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after="300"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 xml:space="preserve">)ьон </w:t>
            </w:r>
            <w:r>
              <w:rPr>
                <w:rStyle w:val="27pt3"/>
                <w:color w:val="000000"/>
              </w:rPr>
              <w:t>а,</w:t>
            </w:r>
            <w:r>
              <w:rPr>
                <w:rStyle w:val="27pt4"/>
                <w:color w:val="000000"/>
              </w:rPr>
              <w:t xml:space="preserve"> </w:t>
            </w:r>
            <w:r>
              <w:rPr>
                <w:rStyle w:val="270"/>
                <w:color w:val="000000"/>
              </w:rPr>
              <w:t>мм</w:t>
            </w:r>
          </w:p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before="300" w:line="140" w:lineRule="exact"/>
              <w:jc w:val="center"/>
            </w:pPr>
            <w:r>
              <w:rPr>
                <w:rStyle w:val="27pt4"/>
                <w:color w:val="000000"/>
              </w:rPr>
              <w:t>80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90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ПО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(120)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125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140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4"/>
                <w:color w:val="000000"/>
              </w:rPr>
              <w:t>160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91"/>
          <w:jc w:val="center"/>
        </w:trPr>
        <w:tc>
          <w:tcPr>
            <w:tcW w:w="2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10,57</w:t>
            </w:r>
            <w:r>
              <w:rPr>
                <w:rStyle w:val="270"/>
                <w:color w:val="000000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11,1*8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10'836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11.^88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  <w:lang w:val="en-US" w:eastAsia="en-US"/>
              </w:rPr>
              <w:t>12J78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11,096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11.748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13,078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17,816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  <w:lang w:val="en-US" w:eastAsia="en-US"/>
              </w:rPr>
              <w:t>1U356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12,028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13,398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  <w:lang w:val="en-US" w:eastAsia="en-US"/>
              </w:rPr>
              <w:t>L&amp;226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11,616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12,308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13,698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18,636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 xml:space="preserve">И </w:t>
            </w:r>
            <w:r>
              <w:rPr>
                <w:rStyle w:val="270"/>
                <w:color w:val="000000"/>
              </w:rPr>
              <w:t>£</w:t>
            </w:r>
            <w:r>
              <w:rPr>
                <w:rStyle w:val="270"/>
                <w:color w:val="000000"/>
              </w:rPr>
              <w:t>76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12,588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14,018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19,046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12Л36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12,868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14,318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19,456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12*396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13,148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14,638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19,866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12,656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13,428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14,938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20,276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12^916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13,708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15,258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20,686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13Л76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13,988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15,558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21,096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13,436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14,268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15,678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21,506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27,669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13'696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14,548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16,178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21,916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28,189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34,444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13</w:t>
            </w:r>
            <w:r>
              <w:rPr>
                <w:rStyle w:val="270"/>
                <w:color w:val="000000"/>
              </w:rPr>
              <w:t>£</w:t>
            </w:r>
            <w:r>
              <w:rPr>
                <w:rStyle w:val="270"/>
                <w:color w:val="000000"/>
              </w:rPr>
              <w:t>б6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14,828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16,498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22,326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28,709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35,084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14^216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15,108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16,798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22,736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29,229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35,724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14476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15,388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17,118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23,146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29,749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36,364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14’736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15,668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17,418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23,556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30,269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37,004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42,563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46,123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14 996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15,948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17,738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23,966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30,789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37,644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43,303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46,923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15^256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16,228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18,038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24,376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31,309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38,284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44,043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47,723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340"/>
            </w:pPr>
            <w:r>
              <w:rPr>
                <w:rStyle w:val="270"/>
                <w:color w:val="000000"/>
                <w:lang w:val="en-US" w:eastAsia="en-US"/>
              </w:rPr>
              <w:t>15,5i6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16,508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18,358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24,786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31,829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38,924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44,783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48,523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15,776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16,788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18,658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25,196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32,349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39,564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45*523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49,323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16 036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17,068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18,978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25,606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32,869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40,204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46,263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50,123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16^296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17,348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19,278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26,016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33,389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40,844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47,003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50,923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16,556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17,628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19,598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26,426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33,909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41,484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47,743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51,723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16,816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18,258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19,898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26,836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34,429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42,124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48,483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52,523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340"/>
            </w:pPr>
            <w:r>
              <w:rPr>
                <w:rStyle w:val="270"/>
                <w:color w:val="000000"/>
              </w:rPr>
              <w:t>17'136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18,538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20,298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27,246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34,949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42,764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49,223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53,323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17^396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18,818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20,598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27,656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35,469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43,404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49,963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54,123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71,666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95,825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17,659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19,068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20,918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28,066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36,069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44,044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50,703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54,923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72,706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97,215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17,916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19,378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21,218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28,476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36,589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44,684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51,443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55,723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73,746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98,605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18*176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19,668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21,538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28,886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37,109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45,324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52,183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56,523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74,786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99,995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18’436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19,938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21,838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29,296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37,629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45,964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52,923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57,323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75,826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101,385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18,696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20,2)8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22,158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29,706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38,149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46,604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53,663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58,123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76,866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102,775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18*956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20,498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22,458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30,116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38,669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47,244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54,403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58,923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77,906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ш4,1б5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19,216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20,778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22,778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30,526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39,189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47,884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55,143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59,723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78,946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105,555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3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19,476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21,058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23,078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30,936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39,709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48,524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55,883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60,523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79,986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106,945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7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19,736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21,338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23,398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31,346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40,229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49,164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56,623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61,323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81,026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108,335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7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19,996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21,618</w:t>
            </w: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160"/>
              <w:jc w:val="right"/>
            </w:pPr>
            <w:r>
              <w:rPr>
                <w:rStyle w:val="270"/>
                <w:color w:val="000000"/>
              </w:rPr>
              <w:t>23,698</w:t>
            </w: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31,756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40,749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49,804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57,363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62,123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82,066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109,725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8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32,166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41,269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50,444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58,103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62,923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83,106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111,115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32,576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41,789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51,084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58,843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63,723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84,146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112,505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7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32,986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42,309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51,724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59,583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64,523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80"/>
              <w:jc w:val="right"/>
            </w:pPr>
            <w:r>
              <w:rPr>
                <w:rStyle w:val="270"/>
                <w:color w:val="000000"/>
              </w:rPr>
              <w:t>85,186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113,895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33,396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42,829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52,364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60,323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65,323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86,226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115,285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0"/>
          <w:jc w:val="center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897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33,806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43,349</w:t>
            </w:r>
          </w:p>
        </w:tc>
        <w:tc>
          <w:tcPr>
            <w:tcW w:w="10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53,004</w:t>
            </w:r>
          </w:p>
        </w:tc>
        <w:tc>
          <w:tcPr>
            <w:tcW w:w="8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left="140"/>
            </w:pPr>
            <w:r>
              <w:rPr>
                <w:rStyle w:val="270"/>
                <w:color w:val="000000"/>
              </w:rPr>
              <w:t>61,063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66,123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jc w:val="center"/>
            </w:pPr>
            <w:r>
              <w:rPr>
                <w:rStyle w:val="270"/>
                <w:color w:val="000000"/>
              </w:rPr>
              <w:t>87,266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897" w:wrap="notBeside" w:vAnchor="text" w:hAnchor="text" w:xAlign="center" w:y="1"/>
              <w:shd w:val="clear" w:color="auto" w:fill="auto"/>
              <w:spacing w:line="150" w:lineRule="exact"/>
              <w:ind w:right="200"/>
              <w:jc w:val="right"/>
            </w:pPr>
            <w:r>
              <w:rPr>
                <w:rStyle w:val="270"/>
                <w:color w:val="000000"/>
              </w:rPr>
              <w:t>116,675</w:t>
            </w:r>
          </w:p>
        </w:tc>
      </w:tr>
    </w:tbl>
    <w:p w:rsidR="00000000" w:rsidRDefault="008A38B9">
      <w:pPr>
        <w:framePr w:w="10897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815" w:right="453" w:bottom="1407" w:left="516" w:header="0" w:footer="3" w:gutter="0"/>
          <w:cols w:space="720"/>
          <w:noEndnote/>
          <w:docGrid w:linePitch="360"/>
        </w:sectPr>
      </w:pPr>
    </w:p>
    <w:p w:rsidR="00000000" w:rsidRDefault="00E767AD">
      <w:pPr>
        <w:framePr w:h="13075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943725" cy="8305800"/>
            <wp:effectExtent l="0" t="0" r="9525" b="0"/>
            <wp:docPr id="6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A38B9">
      <w:pPr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0" w:h="16840"/>
          <w:pgMar w:top="1815" w:right="453" w:bottom="1407" w:left="516" w:header="0" w:footer="3" w:gutter="0"/>
          <w:pgNumType w:start="23"/>
          <w:cols w:space="720"/>
          <w:noEndnote/>
          <w:docGrid w:linePitch="360"/>
        </w:sectPr>
      </w:pPr>
    </w:p>
    <w:p w:rsidR="00000000" w:rsidRDefault="008A38B9">
      <w:pPr>
        <w:spacing w:line="188" w:lineRule="exact"/>
        <w:rPr>
          <w:color w:val="auto"/>
          <w:sz w:val="15"/>
          <w:szCs w:val="15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0" w:h="16840"/>
          <w:pgMar w:top="1148" w:right="0" w:bottom="894" w:left="0" w:header="0" w:footer="3" w:gutter="0"/>
          <w:pgNumType w:start="33"/>
          <w:cols w:space="720"/>
          <w:noEndnote/>
          <w:titlePg/>
          <w:docGrid w:linePitch="360"/>
        </w:sectPr>
      </w:pPr>
    </w:p>
    <w:p w:rsidR="00000000" w:rsidRDefault="00E767AD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46304" behindDoc="0" locked="0" layoutInCell="1" allowOverlap="1">
                <wp:simplePos x="0" y="0"/>
                <wp:positionH relativeFrom="margin">
                  <wp:posOffset>5969000</wp:posOffset>
                </wp:positionH>
                <wp:positionV relativeFrom="paragraph">
                  <wp:posOffset>1270</wp:posOffset>
                </wp:positionV>
                <wp:extent cx="1058545" cy="281940"/>
                <wp:effectExtent l="0" t="1270" r="1905" b="3175"/>
                <wp:wrapNone/>
                <wp:docPr id="11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8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8Exact"/>
                                <w:i/>
                                <w:iCs/>
                                <w:color w:val="000000"/>
                              </w:rPr>
                              <w:t>ПРИЛОЖЕНИЕ &amp;</w:t>
                            </w:r>
                            <w:r>
                              <w:rPr>
                                <w:rStyle w:val="8Exact"/>
                                <w:i/>
                                <w:iCs/>
                                <w:color w:val="000000"/>
                              </w:rPr>
                              <w:br/>
                              <w:t>Справочное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10" type="#_x0000_t202" style="position:absolute;margin-left:470pt;margin-top:.1pt;width:83.35pt;height:22.2pt;z-index:251746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Ts6tAIAALU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80"/>
                        <w:shd w:val="clear" w:color="auto" w:fill="auto"/>
                        <w:spacing w:after="0" w:line="222" w:lineRule="exact"/>
                        <w:jc w:val="both"/>
                      </w:pPr>
                      <w:r>
                        <w:rPr>
                          <w:rStyle w:val="8Exact"/>
                          <w:i/>
                          <w:iCs/>
                          <w:color w:val="000000"/>
                        </w:rPr>
                        <w:t>ПРИЛОЖЕНИЕ &amp;</w:t>
                      </w:r>
                      <w:r>
                        <w:rPr>
                          <w:rStyle w:val="8Exact"/>
                          <w:i/>
                          <w:iCs/>
                          <w:color w:val="000000"/>
                        </w:rPr>
                        <w:br/>
                        <w:t>Справочное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7473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754380</wp:posOffset>
            </wp:positionV>
            <wp:extent cx="6979285" cy="8440420"/>
            <wp:effectExtent l="0" t="0" r="0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85" cy="844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433" w:lineRule="exact"/>
        <w:rPr>
          <w:color w:val="auto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148" w:right="455" w:bottom="894" w:left="377" w:header="0" w:footer="3" w:gutter="0"/>
          <w:cols w:space="720"/>
          <w:noEndnote/>
          <w:docGrid w:linePitch="360"/>
        </w:sectPr>
      </w:pPr>
    </w:p>
    <w:p w:rsidR="00000000" w:rsidRDefault="00E767AD">
      <w:pPr>
        <w:pStyle w:val="21"/>
        <w:shd w:val="clear" w:color="auto" w:fill="auto"/>
        <w:spacing w:line="182" w:lineRule="exact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254000" distL="63500" distR="63500" simplePos="0" relativeHeight="251748352" behindDoc="1" locked="0" layoutInCell="1" allowOverlap="1">
                <wp:simplePos x="0" y="0"/>
                <wp:positionH relativeFrom="margin">
                  <wp:posOffset>-6287770</wp:posOffset>
                </wp:positionH>
                <wp:positionV relativeFrom="margin">
                  <wp:posOffset>0</wp:posOffset>
                </wp:positionV>
                <wp:extent cx="5977890" cy="8292465"/>
                <wp:effectExtent l="0" t="0" r="0" b="0"/>
                <wp:wrapSquare wrapText="right"/>
                <wp:docPr id="11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829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32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3Exact0"/>
                                <w:color w:val="000000"/>
                              </w:rPr>
                              <w:t>Теоретическая масса шпильки типа Д, исполнения /, кг».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88"/>
                              <w:gridCol w:w="833"/>
                              <w:gridCol w:w="1110"/>
                              <w:gridCol w:w="1095"/>
                              <w:gridCol w:w="1100"/>
                              <w:gridCol w:w="1095"/>
                              <w:gridCol w:w="1100"/>
                              <w:gridCol w:w="1100"/>
                              <w:gridCol w:w="794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6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38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ЛлИна</w:t>
                                  </w: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br/>
                                    <w:t>шпильки</w:t>
                                  </w: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7"/>
                                      <w:color w:val="000000"/>
                                    </w:rPr>
                                    <w:t>L,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7"/>
                                      <w:color w:val="000000"/>
                                      <w:lang w:val="ru-RU" w:eastAsia="ru-RU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7"/>
                                      <w:color w:val="000000"/>
                                      <w:lang w:val="ru-RU" w:eastAsia="ru-RU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(60)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right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64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0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0,45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0,48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0,89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0,51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0,94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0,54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0,99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1,42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3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0,57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1,04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1,49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0,60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1,09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1,56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0,63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1,14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1,63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0,66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1 19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1,70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2,23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0,69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1,24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1,77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2,33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7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0,72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1,84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2,43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2,78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0,75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1,34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1,91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2,53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%90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0,78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1,39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1,98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2,63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3,02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7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0,82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1,44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2,05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2,73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3,14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3,88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4,69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5,45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0,85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1,49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2,12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2,83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3,26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4,01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4,85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5|б2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7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0,88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1,51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2,19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2,93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3,38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4,14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5,01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5,79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0,91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1,56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2,26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3,03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3,50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4,27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5,17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5,96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0,94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1,61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2,33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3,13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3,62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4,40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5,33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6,13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0,97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1,66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3,23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3,74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4,53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5,49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6,30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ind w:left="280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1,71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2,53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3,33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3,86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4,66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5,65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6,47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1,03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1,76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2,60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3,43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3,98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>4J9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5,81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6,64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1,06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1,81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2,67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3,53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4,10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4,92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5,97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6,81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1,09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1,86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2,74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3,63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4,22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5,05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6,13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6,98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3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1,91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2,81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3,95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4,34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5,18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6,29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7Д5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1,96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2,88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4,05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4,46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5,31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6,45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7,32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2,01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2,95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4,58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5,44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6,61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7,49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2,06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3,02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4,25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4,70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8,57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6,77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7,66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3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2,11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3,09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4,35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5,10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5,70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6,93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 xml:space="preserve">7.S </w:t>
                                  </w: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2,16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3,16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4,45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5,22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5,83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7.00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7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2,21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3,23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4,55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5,34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5,98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  <w:lang w:val="en-US" w:eastAsia="en-US"/>
                                    </w:rPr>
                                    <w:t>7J25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8,17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4,65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5,46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6,09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7,41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8!34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4,75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5,58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6,31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7,57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8,51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4,85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5,70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6,44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7,73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8,68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5,82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6,57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7,89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8,85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5,94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6,70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8,05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9,02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6,06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6,83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8,30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9,19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6,18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6,96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8,46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9,36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6,30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7,09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8,62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9,53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6,42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7,22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8,78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9,70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7,35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8,94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10,02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520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7,48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9,10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10,19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955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10,36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9,42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10,53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9,58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10,70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10,87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570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11,04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3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580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11,21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11,38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right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11,55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6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7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620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7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630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3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3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82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660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3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670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690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6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710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1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720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1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66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740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9"/>
                                <w:jc w:val="center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5"/>
                                      <w:color w:val="000000"/>
                                    </w:rPr>
                                    <w:t>750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8A38B9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8A38B9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11" type="#_x0000_t202" style="position:absolute;left:0;text-align:left;margin-left:-495.1pt;margin-top:0;width:470.7pt;height:652.95pt;z-index:-251568128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gDsQ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32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3Exact0"/>
                          <w:color w:val="000000"/>
                        </w:rPr>
                        <w:t>Теоретическая масса шпильки типа Д, исполнения /, кг».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88"/>
                        <w:gridCol w:w="833"/>
                        <w:gridCol w:w="1110"/>
                        <w:gridCol w:w="1095"/>
                        <w:gridCol w:w="1100"/>
                        <w:gridCol w:w="1095"/>
                        <w:gridCol w:w="1100"/>
                        <w:gridCol w:w="1100"/>
                        <w:gridCol w:w="794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6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38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ЛлИна</w:t>
                            </w:r>
                            <w:r>
                              <w:rPr>
                                <w:rStyle w:val="27pt4"/>
                                <w:color w:val="000000"/>
                              </w:rPr>
                              <w:br/>
                              <w:t>шпильки</w:t>
                            </w:r>
                            <w:r>
                              <w:rPr>
                                <w:rStyle w:val="27pt4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7"/>
                                <w:color w:val="000000"/>
                              </w:rPr>
                              <w:t>L,</w:t>
                            </w: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7"/>
                                <w:color w:val="000000"/>
                                <w:lang w:val="ru-RU" w:eastAsia="ru-RU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7"/>
                                <w:color w:val="000000"/>
                                <w:lang w:val="ru-RU" w:eastAsia="ru-RU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(60)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right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64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0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0,45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0,48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0,89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0,51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0,94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0,54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0,99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1,42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3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0,57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1,04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1,49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0,60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1,09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1,56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0,63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1,14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1,63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0,66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1 19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1,70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2,23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0,69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1,24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1,77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2,33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7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0,72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1,84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2,43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2,78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0,75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1,34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1,91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2,53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%90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0,78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1,39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1,98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2,63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3,02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7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0,82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1,44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2,05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2,73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3,14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3,88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4,69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5,45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0,85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1,49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2,12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2,83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3,26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4,01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4,85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5|б2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7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0,88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1,51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2,19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2,93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3,38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4,14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5,01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5,79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0,91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1,56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2,26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3,03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3,50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4,27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5,17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5,96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0,94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1,61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2,33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3,13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3,62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4,40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5,33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6,13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0,97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1,66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3,23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3,74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4,53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5,49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6,30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ind w:left="280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1,71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2,53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3,33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3,86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4,66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5,65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6,47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1,03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1,76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2,60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3,43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3,98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>4J9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5,81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6,64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1,06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1,81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2,67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3,53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4,10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4,92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5,97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6,81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1,09</w:t>
                            </w: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1,86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2,74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3,63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4,22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5,05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6,13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6,98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3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1,91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2,81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3,95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4,34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5,18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6,29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7Д5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1,96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2,88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4,05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4,46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5,31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6,45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7,32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2,01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2,95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4,58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5,44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6,61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7,49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2,06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3,02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4,25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4,70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8,57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6,77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7,66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3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2,11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3,09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4,35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5,10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5,70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6,93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 xml:space="preserve">7.S </w:t>
                            </w:r>
                            <w:r>
                              <w:rPr>
                                <w:rStyle w:val="25"/>
                                <w:color w:val="000000"/>
                              </w:rPr>
                              <w:t>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2,16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3,16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4,45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5,22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5,83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7.00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7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2,21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3,23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4,55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5,34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5,98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  <w:lang w:val="en-US" w:eastAsia="en-US"/>
                              </w:rPr>
                              <w:t>7J25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8,17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4,65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5,46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6,09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7,41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8!34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4,75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5,58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6,31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7,57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8,51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4,85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5,70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6,44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7,73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8,68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5,82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6,57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7,89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8,85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5,94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6,70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8,05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9,02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6,06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6,83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8,30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9,19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6,18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6,96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8,46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9,36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6,30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7,09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8,62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9,53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6,42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7,22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8,78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9,70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7,35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8,94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10,02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520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7,48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9,10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10,19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955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10,36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9,42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10,53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9,58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10,70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10,87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570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11,04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3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580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11,21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11,38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right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11,55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6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7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620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7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630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3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3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82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660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3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670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7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690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6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710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1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720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1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66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740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9"/>
                          <w:jc w:val="center"/>
                        </w:trPr>
                        <w:tc>
                          <w:tcPr>
                            <w:tcW w:w="11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5"/>
                                <w:color w:val="000000"/>
                              </w:rPr>
                              <w:t>750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1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8A38B9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8A38B9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8A38B9">
        <w:rPr>
          <w:rStyle w:val="2"/>
          <w:color w:val="000000"/>
        </w:rPr>
        <w:t>7,77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7,96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8,15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8,34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8,63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8,7?</w:t>
      </w:r>
    </w:p>
    <w:p w:rsidR="00000000" w:rsidRDefault="008A38B9">
      <w:pPr>
        <w:pStyle w:val="263"/>
        <w:shd w:val="clear" w:color="auto" w:fill="auto"/>
      </w:pPr>
      <w:r>
        <w:rPr>
          <w:rStyle w:val="261"/>
          <w:b/>
          <w:bCs/>
          <w:color w:val="000000"/>
        </w:rPr>
        <w:t>8,91</w:t>
      </w:r>
    </w:p>
    <w:p w:rsidR="00000000" w:rsidRDefault="008A38B9">
      <w:pPr>
        <w:pStyle w:val="263"/>
        <w:shd w:val="clear" w:color="auto" w:fill="auto"/>
      </w:pPr>
      <w:r>
        <w:rPr>
          <w:rStyle w:val="261"/>
          <w:b/>
          <w:bCs/>
          <w:color w:val="000000"/>
        </w:rPr>
        <w:t>9,18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9,29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9,48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9,67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9,86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10,05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10,24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10,43</w:t>
      </w:r>
    </w:p>
    <w:p w:rsidR="00000000" w:rsidRDefault="008A38B9">
      <w:pPr>
        <w:pStyle w:val="370"/>
        <w:keepNext/>
        <w:keepLines/>
        <w:shd w:val="clear" w:color="auto" w:fill="auto"/>
      </w:pPr>
      <w:bookmarkStart w:id="27" w:name="bookmark14"/>
      <w:r>
        <w:rPr>
          <w:rStyle w:val="37"/>
          <w:color w:val="000000"/>
        </w:rPr>
        <w:t>10,82</w:t>
      </w:r>
      <w:bookmarkEnd w:id="27"/>
    </w:p>
    <w:p w:rsidR="00000000" w:rsidRDefault="008A38B9">
      <w:pPr>
        <w:pStyle w:val="272"/>
        <w:shd w:val="clear" w:color="auto" w:fill="auto"/>
      </w:pPr>
      <w:r>
        <w:rPr>
          <w:rStyle w:val="271"/>
          <w:b/>
          <w:bCs/>
          <w:color w:val="000000"/>
        </w:rPr>
        <w:t>10,81</w:t>
      </w:r>
    </w:p>
    <w:p w:rsidR="00000000" w:rsidRDefault="008A38B9">
      <w:pPr>
        <w:pStyle w:val="380"/>
        <w:keepNext/>
        <w:keepLines/>
        <w:shd w:val="clear" w:color="auto" w:fill="auto"/>
      </w:pPr>
      <w:bookmarkStart w:id="28" w:name="bookmark15"/>
      <w:r>
        <w:rPr>
          <w:rStyle w:val="38"/>
          <w:b/>
          <w:bCs/>
          <w:color w:val="000000"/>
        </w:rPr>
        <w:t>11,00</w:t>
      </w:r>
      <w:bookmarkEnd w:id="28"/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11.19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11.38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11.57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11.76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12.19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12.38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12.57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12.76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12,95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13,14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13,33</w:t>
      </w:r>
    </w:p>
    <w:p w:rsidR="00000000" w:rsidRDefault="008A38B9">
      <w:pPr>
        <w:pStyle w:val="21"/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t>13,52</w:t>
      </w:r>
    </w:p>
    <w:p w:rsidR="00000000" w:rsidRDefault="008A38B9">
      <w:pPr>
        <w:pStyle w:val="21"/>
        <w:numPr>
          <w:ilvl w:val="0"/>
          <w:numId w:val="17"/>
        </w:numPr>
        <w:shd w:val="clear" w:color="auto" w:fill="auto"/>
        <w:spacing w:line="182" w:lineRule="exact"/>
        <w:jc w:val="both"/>
      </w:pPr>
      <w:r>
        <w:rPr>
          <w:rStyle w:val="2"/>
          <w:color w:val="000000"/>
        </w:rPr>
        <w:br/>
        <w:t>13,90</w:t>
      </w:r>
    </w:p>
    <w:p w:rsidR="00000000" w:rsidRDefault="008A38B9">
      <w:pPr>
        <w:pStyle w:val="21"/>
        <w:shd w:val="clear" w:color="auto" w:fill="auto"/>
        <w:spacing w:line="182" w:lineRule="exact"/>
        <w:jc w:val="both"/>
        <w:sectPr w:rsidR="00000000">
          <w:pgSz w:w="11900" w:h="16840"/>
          <w:pgMar w:top="2574" w:right="743" w:bottom="1181" w:left="10660" w:header="0" w:footer="3" w:gutter="0"/>
          <w:cols w:space="720"/>
          <w:noEndnote/>
          <w:docGrid w:linePitch="360"/>
        </w:sectPr>
      </w:pPr>
      <w:r>
        <w:rPr>
          <w:rStyle w:val="2"/>
          <w:color w:val="000000"/>
        </w:rPr>
        <w:t>14,09</w:t>
      </w:r>
    </w:p>
    <w:p w:rsidR="00000000" w:rsidRDefault="008A38B9">
      <w:pPr>
        <w:spacing w:line="240" w:lineRule="exact"/>
        <w:rPr>
          <w:color w:val="auto"/>
          <w:sz w:val="19"/>
          <w:szCs w:val="19"/>
        </w:rPr>
      </w:pPr>
    </w:p>
    <w:p w:rsidR="00000000" w:rsidRDefault="008A38B9">
      <w:pPr>
        <w:spacing w:before="28" w:after="28" w:line="240" w:lineRule="exact"/>
        <w:rPr>
          <w:color w:val="auto"/>
          <w:sz w:val="19"/>
          <w:szCs w:val="19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pgSz w:w="11900" w:h="16840"/>
          <w:pgMar w:top="1987" w:right="0" w:bottom="867" w:left="0" w:header="0" w:footer="3" w:gutter="0"/>
          <w:cols w:space="720"/>
          <w:noEndnote/>
          <w:docGrid w:linePitch="360"/>
        </w:sectPr>
      </w:pPr>
    </w:p>
    <w:p w:rsidR="00000000" w:rsidRDefault="00E767AD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4937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6158230" cy="538480"/>
                <wp:effectExtent l="635" t="0" r="3810" b="0"/>
                <wp:wrapNone/>
                <wp:docPr id="11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90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9Exact0"/>
                                <w:b/>
                                <w:bCs/>
                                <w:color w:val="000000"/>
                              </w:rPr>
                              <w:t xml:space="preserve">при номинальном диаметре резьбы </w:t>
                            </w:r>
                            <w:r>
                              <w:rPr>
                                <w:rStyle w:val="96pt"/>
                                <w:b/>
                                <w:bCs/>
                                <w:color w:val="000000"/>
                              </w:rPr>
                              <w:t>d,</w:t>
                            </w:r>
                            <w:r>
                              <w:rPr>
                                <w:rStyle w:val="9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97pt"/>
                                <w:b w:val="0"/>
                                <w:bCs w:val="0"/>
                                <w:color w:val="000000"/>
                              </w:rPr>
                              <w:t>мм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22"/>
                              <w:gridCol w:w="1102"/>
                              <w:gridCol w:w="1102"/>
                              <w:gridCol w:w="1107"/>
                              <w:gridCol w:w="1102"/>
                              <w:gridCol w:w="1107"/>
                              <w:gridCol w:w="1097"/>
                              <w:gridCol w:w="1102"/>
                              <w:gridCol w:w="854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112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(74)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‘.0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020)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8A38B9">
                                  <w:pPr>
                                    <w:pStyle w:val="21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4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</w:tbl>
                          <w:p w:rsidR="00000000" w:rsidRDefault="008A38B9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12" type="#_x0000_t202" style="position:absolute;margin-left:.05pt;margin-top:0;width:484.9pt;height:42.4pt;z-index:251749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90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9Exact0"/>
                          <w:b/>
                          <w:bCs/>
                          <w:color w:val="000000"/>
                        </w:rPr>
                        <w:t xml:space="preserve">при номинальном диаметре резьбы </w:t>
                      </w:r>
                      <w:r>
                        <w:rPr>
                          <w:rStyle w:val="96pt"/>
                          <w:b/>
                          <w:bCs/>
                          <w:color w:val="000000"/>
                        </w:rPr>
                        <w:t>d,</w:t>
                      </w:r>
                      <w:r>
                        <w:rPr>
                          <w:rStyle w:val="9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Style w:val="97pt"/>
                          <w:b w:val="0"/>
                          <w:bCs w:val="0"/>
                          <w:color w:val="000000"/>
                        </w:rPr>
                        <w:t>мм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22"/>
                        <w:gridCol w:w="1102"/>
                        <w:gridCol w:w="1102"/>
                        <w:gridCol w:w="1107"/>
                        <w:gridCol w:w="1102"/>
                        <w:gridCol w:w="1107"/>
                        <w:gridCol w:w="1097"/>
                        <w:gridCol w:w="1102"/>
                        <w:gridCol w:w="854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112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(74)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‘.0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10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020)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4"/>
                                <w:color w:val="000000"/>
                              </w:rPr>
                              <w:t>140</w:t>
                            </w:r>
                          </w:p>
                        </w:tc>
                      </w:tr>
                    </w:tbl>
                    <w:p w:rsidR="00000000" w:rsidRDefault="008A38B9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0400" behindDoc="0" locked="0" layoutInCell="1" allowOverlap="1">
                <wp:simplePos x="0" y="0"/>
                <wp:positionH relativeFrom="margin">
                  <wp:posOffset>239395</wp:posOffset>
                </wp:positionH>
                <wp:positionV relativeFrom="paragraph">
                  <wp:posOffset>3067685</wp:posOffset>
                </wp:positionV>
                <wp:extent cx="309245" cy="4015740"/>
                <wp:effectExtent l="1270" t="635" r="3810" b="0"/>
                <wp:wrapNone/>
                <wp:docPr id="10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401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9,67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9.93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10,19</w:t>
                            </w:r>
                          </w:p>
                          <w:p w:rsidR="00000000" w:rsidRDefault="008A38B9">
                            <w:pPr>
                              <w:pStyle w:val="282"/>
                              <w:shd w:val="clear" w:color="auto" w:fill="auto"/>
                            </w:pPr>
                            <w:r>
                              <w:rPr>
                                <w:rStyle w:val="28Exact"/>
                                <w:b/>
                                <w:bCs/>
                                <w:color w:val="000000"/>
                              </w:rPr>
                              <w:t>10,45</w:t>
                            </w:r>
                          </w:p>
                          <w:p w:rsidR="00000000" w:rsidRDefault="008A38B9">
                            <w:pPr>
                              <w:pStyle w:val="290"/>
                              <w:shd w:val="clear" w:color="auto" w:fill="auto"/>
                            </w:pPr>
                            <w:r>
                              <w:rPr>
                                <w:rStyle w:val="29Exact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т\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10,97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11,23</w:t>
                            </w:r>
                          </w:p>
                          <w:p w:rsidR="00000000" w:rsidRDefault="008A38B9">
                            <w:pPr>
                              <w:pStyle w:val="282"/>
                              <w:shd w:val="clear" w:color="auto" w:fill="auto"/>
                            </w:pPr>
                            <w:r>
                              <w:rPr>
                                <w:rStyle w:val="28Exact"/>
                                <w:b/>
                                <w:bCs/>
                                <w:color w:val="000000"/>
                              </w:rPr>
                              <w:t>11,49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18"/>
                              </w:numPr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3"/>
                                <w:color w:val="000000"/>
                              </w:rPr>
                              <w:t>!Ш</w:t>
                            </w:r>
                            <w:r>
                              <w:rPr>
                                <w:rStyle w:val="293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>IJU7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19"/>
                              </w:numPr>
                              <w:shd w:val="clear" w:color="auto" w:fill="auto"/>
                              <w:spacing w:line="18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0"/>
                                <w:color w:val="000000"/>
                                <w:lang w:val="ru-RU" w:eastAsia="ru-RU"/>
                              </w:rPr>
                              <w:t>\%П</w:t>
                            </w:r>
                            <w:r>
                              <w:rPr>
                                <w:rStyle w:val="2Exact0"/>
                                <w:color w:val="000000"/>
                                <w:lang w:val="ru-RU" w:eastAsia="ru-RU"/>
                              </w:rPr>
                              <w:br/>
                            </w:r>
                            <w:r>
                              <w:rPr>
                                <w:rStyle w:val="212pt1"/>
                                <w:color w:val="000000"/>
                              </w:rPr>
                              <w:t>им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13.31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13.57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13.83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14.09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14.35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14.61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0"/>
                              </w:numPr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15,13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15,39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15,65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15,91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16,27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16.53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1"/>
                              </w:numPr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17,05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17.31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17.57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17.83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18.09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18.35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18.61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18.87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13" type="#_x0000_t202" style="position:absolute;margin-left:18.85pt;margin-top:241.55pt;width:24.35pt;height:316.2pt;z-index:251750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O09tAIAALU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9,67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9.93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10,19</w:t>
                      </w:r>
                    </w:p>
                    <w:p w:rsidR="00000000" w:rsidRDefault="008A38B9">
                      <w:pPr>
                        <w:pStyle w:val="282"/>
                        <w:shd w:val="clear" w:color="auto" w:fill="auto"/>
                      </w:pPr>
                      <w:r>
                        <w:rPr>
                          <w:rStyle w:val="28Exact"/>
                          <w:b/>
                          <w:bCs/>
                          <w:color w:val="000000"/>
                        </w:rPr>
                        <w:t>10,45</w:t>
                      </w:r>
                    </w:p>
                    <w:p w:rsidR="00000000" w:rsidRDefault="008A38B9">
                      <w:pPr>
                        <w:pStyle w:val="290"/>
                        <w:shd w:val="clear" w:color="auto" w:fill="auto"/>
                      </w:pPr>
                      <w:r>
                        <w:rPr>
                          <w:rStyle w:val="29Exact"/>
                          <w:b/>
                          <w:bCs/>
                          <w:i/>
                          <w:iCs/>
                          <w:color w:val="000000"/>
                        </w:rPr>
                        <w:t>т\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10,97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11,23</w:t>
                      </w:r>
                    </w:p>
                    <w:p w:rsidR="00000000" w:rsidRDefault="008A38B9">
                      <w:pPr>
                        <w:pStyle w:val="282"/>
                        <w:shd w:val="clear" w:color="auto" w:fill="auto"/>
                      </w:pPr>
                      <w:r>
                        <w:rPr>
                          <w:rStyle w:val="28Exact"/>
                          <w:b/>
                          <w:bCs/>
                          <w:color w:val="000000"/>
                        </w:rPr>
                        <w:t>11,49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18"/>
                        </w:numPr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</w:r>
                      <w:r>
                        <w:rPr>
                          <w:rStyle w:val="293"/>
                          <w:color w:val="000000"/>
                        </w:rPr>
                        <w:t>!Ш</w:t>
                      </w:r>
                      <w:r>
                        <w:rPr>
                          <w:rStyle w:val="293"/>
                          <w:color w:val="000000"/>
                        </w:rPr>
                        <w:br/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>IJU7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19"/>
                        </w:numPr>
                        <w:shd w:val="clear" w:color="auto" w:fill="auto"/>
                        <w:spacing w:line="18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</w:r>
                      <w:r>
                        <w:rPr>
                          <w:rStyle w:val="2Exact0"/>
                          <w:color w:val="000000"/>
                          <w:lang w:val="ru-RU" w:eastAsia="ru-RU"/>
                        </w:rPr>
                        <w:t>\%П</w:t>
                      </w:r>
                      <w:r>
                        <w:rPr>
                          <w:rStyle w:val="2Exact0"/>
                          <w:color w:val="000000"/>
                          <w:lang w:val="ru-RU" w:eastAsia="ru-RU"/>
                        </w:rPr>
                        <w:br/>
                      </w:r>
                      <w:r>
                        <w:rPr>
                          <w:rStyle w:val="212pt1"/>
                          <w:color w:val="000000"/>
                        </w:rPr>
                        <w:t>им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13.31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13.57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13.83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14.09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14.35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14.61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20"/>
                        </w:numPr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  <w:t>15,13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15,39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15,65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15,91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16,27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16.53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21"/>
                        </w:numPr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  <w:t>17,05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17.31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17.57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17.83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18.09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18.35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18.61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4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18.87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1424" behindDoc="0" locked="0" layoutInCell="1" allowOverlap="1">
                <wp:simplePos x="0" y="0"/>
                <wp:positionH relativeFrom="margin">
                  <wp:posOffset>248920</wp:posOffset>
                </wp:positionH>
                <wp:positionV relativeFrom="paragraph">
                  <wp:posOffset>7211060</wp:posOffset>
                </wp:positionV>
                <wp:extent cx="280670" cy="228600"/>
                <wp:effectExtent l="1270" t="635" r="3810" b="0"/>
                <wp:wrapNone/>
                <wp:docPr id="10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19,13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14" type="#_x0000_t202" style="position:absolute;margin-left:19.6pt;margin-top:567.8pt;width:22.1pt;height:18pt;z-index:251751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dJsg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19,13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2448" behindDoc="0" locked="0" layoutInCell="1" allowOverlap="1">
                <wp:simplePos x="0" y="0"/>
                <wp:positionH relativeFrom="margin">
                  <wp:posOffset>949325</wp:posOffset>
                </wp:positionH>
                <wp:positionV relativeFrom="paragraph">
                  <wp:posOffset>3074670</wp:posOffset>
                </wp:positionV>
                <wp:extent cx="293370" cy="2727960"/>
                <wp:effectExtent l="0" t="0" r="0" b="0"/>
                <wp:wrapNone/>
                <wp:docPr id="10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72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10,33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10.61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10,89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11,17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11,45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>U,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73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10"/>
                                <w:color w:val="000000"/>
                              </w:rPr>
                              <w:t>12,01</w:t>
                            </w:r>
                            <w:r>
                              <w:rPr>
                                <w:rStyle w:val="2Exac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12,29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12,57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12,85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13,13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13,41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13,69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13,97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14,25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14.53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14,81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19,09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15,37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15,65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15,93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16,21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16 49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10pt1"/>
                                <w:color w:val="000000"/>
                              </w:rPr>
                              <w:t>16,77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15" type="#_x0000_t202" style="position:absolute;margin-left:74.75pt;margin-top:242.1pt;width:23.1pt;height:214.8pt;z-index:251752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+AeswIAALU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10,33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10.61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</w:r>
                      <w:r>
                        <w:rPr>
                          <w:rStyle w:val="2Exact"/>
                          <w:color w:val="000000"/>
                        </w:rPr>
                        <w:t>10,89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11,17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11,45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>U,</w:t>
                      </w:r>
                      <w:r>
                        <w:rPr>
                          <w:rStyle w:val="2Exact"/>
                          <w:color w:val="000000"/>
                        </w:rPr>
                        <w:t>73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</w:r>
                      <w:r>
                        <w:rPr>
                          <w:rStyle w:val="2Exact10"/>
                          <w:color w:val="000000"/>
                        </w:rPr>
                        <w:t>12,01</w:t>
                      </w:r>
                      <w:r>
                        <w:rPr>
                          <w:rStyle w:val="2Exact10"/>
                          <w:color w:val="000000"/>
                        </w:rPr>
                        <w:br/>
                      </w:r>
                      <w:r>
                        <w:rPr>
                          <w:rStyle w:val="2Exact"/>
                          <w:color w:val="000000"/>
                        </w:rPr>
                        <w:t>12,29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12,57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12,85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13,13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13,41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13,69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13,97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14,25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14.53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14,81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19,09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15,37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15,65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15,93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16,21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16 49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</w:r>
                      <w:r>
                        <w:rPr>
                          <w:rStyle w:val="210pt1"/>
                          <w:color w:val="000000"/>
                        </w:rPr>
                        <w:t>16,77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3472" behindDoc="0" locked="0" layoutInCell="1" allowOverlap="1">
                <wp:simplePos x="0" y="0"/>
                <wp:positionH relativeFrom="margin">
                  <wp:posOffset>946150</wp:posOffset>
                </wp:positionH>
                <wp:positionV relativeFrom="paragraph">
                  <wp:posOffset>5810885</wp:posOffset>
                </wp:positionV>
                <wp:extent cx="293370" cy="1657350"/>
                <wp:effectExtent l="3175" t="635" r="0" b="0"/>
                <wp:wrapNone/>
                <wp:docPr id="10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atLeast"/>
                              <w:jc w:val="both"/>
                            </w:pPr>
                            <w:r>
                              <w:rPr>
                                <w:rStyle w:val="292"/>
                                <w:color w:val="000000"/>
                                <w:spacing w:val="0"/>
                                <w:w w:val="100"/>
                                <w:sz w:val="25"/>
                                <w:szCs w:val="25"/>
                              </w:rPr>
                              <w:t>S</w:t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t>,08</w:t>
                            </w:r>
                            <w:r>
                              <w:rPr>
                                <w:rStyle w:val="2Exact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&gt;46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10pt1"/>
                                <w:color w:val="000000"/>
                              </w:rPr>
                              <w:t>,73</w:t>
                            </w:r>
                            <w:r>
                              <w:rPr>
                                <w:rStyle w:val="210pt1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2"/>
                                <w:color w:val="000000"/>
                                <w:lang w:val="ru-RU" w:eastAsia="ru-RU"/>
                              </w:rPr>
                              <w:t>М</w:t>
                            </w:r>
                            <w:r>
                              <w:rPr>
                                <w:rStyle w:val="292"/>
                                <w:color w:val="000000"/>
                                <w:lang w:val="ru-RU" w:eastAsia="ru-RU"/>
                              </w:rPr>
                              <w:br/>
                            </w:r>
                            <w:r>
                              <w:rPr>
                                <w:rStyle w:val="211"/>
                                <w:color w:val="000000"/>
                              </w:rPr>
                              <w:t>18,29</w:t>
                            </w:r>
                            <w:r>
                              <w:rPr>
                                <w:rStyle w:val="211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16,57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18,85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19,13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2"/>
                                <w:color w:val="000000"/>
                              </w:rPr>
                              <w:t>mt</w:t>
                            </w:r>
                            <w:r>
                              <w:rPr>
                                <w:rStyle w:val="292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19,69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19,97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20,25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16" type="#_x0000_t202" style="position:absolute;margin-left:74.5pt;margin-top:457.55pt;width:23.1pt;height:130.5pt;z-index:251753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atLeast"/>
                        <w:jc w:val="both"/>
                      </w:pPr>
                      <w:r>
                        <w:rPr>
                          <w:rStyle w:val="292"/>
                          <w:color w:val="000000"/>
                          <w:spacing w:val="0"/>
                          <w:w w:val="100"/>
                          <w:sz w:val="25"/>
                          <w:szCs w:val="25"/>
                        </w:rPr>
                        <w:t>S</w:t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t>,08</w:t>
                      </w:r>
                      <w:r>
                        <w:rPr>
                          <w:rStyle w:val="2Exact"/>
                          <w:color w:val="000000"/>
                          <w:lang w:val="en-US" w:eastAsia="en-US"/>
                        </w:rPr>
                        <w:br/>
                      </w:r>
                      <w:r>
                        <w:rPr>
                          <w:rStyle w:val="2Exact"/>
                          <w:color w:val="000000"/>
                        </w:rPr>
                        <w:t>&gt;46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</w:r>
                      <w:r>
                        <w:rPr>
                          <w:rStyle w:val="210pt1"/>
                          <w:color w:val="000000"/>
                        </w:rPr>
                        <w:t>,73</w:t>
                      </w:r>
                      <w:r>
                        <w:rPr>
                          <w:rStyle w:val="210pt1"/>
                          <w:color w:val="000000"/>
                        </w:rPr>
                        <w:br/>
                      </w:r>
                      <w:r>
                        <w:rPr>
                          <w:rStyle w:val="292"/>
                          <w:color w:val="000000"/>
                          <w:lang w:val="ru-RU" w:eastAsia="ru-RU"/>
                        </w:rPr>
                        <w:t>М</w:t>
                      </w:r>
                      <w:r>
                        <w:rPr>
                          <w:rStyle w:val="292"/>
                          <w:color w:val="000000"/>
                          <w:lang w:val="ru-RU" w:eastAsia="ru-RU"/>
                        </w:rPr>
                        <w:br/>
                      </w:r>
                      <w:r>
                        <w:rPr>
                          <w:rStyle w:val="211"/>
                          <w:color w:val="000000"/>
                        </w:rPr>
                        <w:t>18,29</w:t>
                      </w:r>
                      <w:r>
                        <w:rPr>
                          <w:rStyle w:val="211"/>
                          <w:color w:val="000000"/>
                        </w:rPr>
                        <w:br/>
                      </w:r>
                      <w:r>
                        <w:rPr>
                          <w:rStyle w:val="2Exact"/>
                          <w:color w:val="000000"/>
                        </w:rPr>
                        <w:t>16,57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18,85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19,13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</w:r>
                      <w:r>
                        <w:rPr>
                          <w:rStyle w:val="292"/>
                          <w:color w:val="000000"/>
                        </w:rPr>
                        <w:t>mt</w:t>
                      </w:r>
                      <w:r>
                        <w:rPr>
                          <w:rStyle w:val="292"/>
                          <w:color w:val="000000"/>
                        </w:rPr>
                        <w:br/>
                      </w:r>
                      <w:r>
                        <w:rPr>
                          <w:rStyle w:val="2Exact"/>
                          <w:color w:val="000000"/>
                        </w:rPr>
                        <w:t>19,69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19,97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20,25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4496" behindDoc="0" locked="0" layoutInCell="1" allowOverlap="1">
                <wp:simplePos x="0" y="0"/>
                <wp:positionH relativeFrom="margin">
                  <wp:posOffset>942975</wp:posOffset>
                </wp:positionH>
                <wp:positionV relativeFrom="paragraph">
                  <wp:posOffset>7220585</wp:posOffset>
                </wp:positionV>
                <wp:extent cx="290195" cy="114300"/>
                <wp:effectExtent l="0" t="635" r="0" b="0"/>
                <wp:wrapNone/>
                <wp:docPr id="10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20,53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17" type="#_x0000_t202" style="position:absolute;margin-left:74.25pt;margin-top:568.55pt;width:22.85pt;height:9pt;z-index:251754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8MYsgIAALQ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20,53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5520" behindDoc="0" locked="0" layoutInCell="1" allowOverlap="1">
                <wp:simplePos x="0" y="0"/>
                <wp:positionH relativeFrom="margin">
                  <wp:posOffset>1645920</wp:posOffset>
                </wp:positionH>
                <wp:positionV relativeFrom="paragraph">
                  <wp:posOffset>3191510</wp:posOffset>
                </wp:positionV>
                <wp:extent cx="306070" cy="4130040"/>
                <wp:effectExtent l="0" t="635" r="635" b="3175"/>
                <wp:wrapNone/>
                <wp:docPr id="10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413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45"/>
                              <w:keepNext/>
                              <w:keepLines/>
                              <w:shd w:val="clear" w:color="auto" w:fill="auto"/>
                            </w:pPr>
                            <w:bookmarkStart w:id="29" w:name="bookmark16"/>
                            <w:r>
                              <w:rPr>
                                <w:rStyle w:val="45Exact"/>
                                <w:color w:val="000000"/>
                              </w:rPr>
                              <w:t>11,66</w:t>
                            </w:r>
                            <w:bookmarkEnd w:id="29"/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11,96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12,27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12,58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12.89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13,20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13,51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13,82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14,13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14,44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14,75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15,06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15,37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15,68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15.99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16,30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16,61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16,92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17.23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17,54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17,85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18.16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18,57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18,78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19,22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19,53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19,84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20,15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20,46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20,77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21,08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21*39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21,70</w:t>
                            </w:r>
                          </w:p>
                          <w:p w:rsidR="00000000" w:rsidRDefault="008A38B9">
                            <w:pPr>
                              <w:pStyle w:val="39"/>
                              <w:keepNext/>
                              <w:keepLines/>
                              <w:shd w:val="clear" w:color="auto" w:fill="auto"/>
                            </w:pPr>
                            <w:bookmarkStart w:id="30" w:name="bookmark17"/>
                            <w:r>
                              <w:rPr>
                                <w:rStyle w:val="39Exact"/>
                                <w:b/>
                                <w:bCs/>
                                <w:color w:val="000000"/>
                              </w:rPr>
                              <w:t>22,01</w:t>
                            </w:r>
                            <w:bookmarkEnd w:id="30"/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after="59"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22,32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22,65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18" type="#_x0000_t202" style="position:absolute;margin-left:129.6pt;margin-top:251.3pt;width:24.1pt;height:325.2pt;z-index:251755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XxswIAALU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45"/>
                        <w:keepNext/>
                        <w:keepLines/>
                        <w:shd w:val="clear" w:color="auto" w:fill="auto"/>
                      </w:pPr>
                      <w:bookmarkStart w:id="31" w:name="bookmark16"/>
                      <w:r>
                        <w:rPr>
                          <w:rStyle w:val="45Exact"/>
                          <w:color w:val="000000"/>
                        </w:rPr>
                        <w:t>11,66</w:t>
                      </w:r>
                      <w:bookmarkEnd w:id="31"/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11,96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12,27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12,58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12.89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13,20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13,51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13,82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14,13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14,44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14,75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15,06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15,37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15,68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15.99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16,30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16,61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16,92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17.23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17,54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17,85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18.16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18,57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18,78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19,22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19,53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19,84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20,15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20,46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20,77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21,08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21*39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21,70</w:t>
                      </w:r>
                    </w:p>
                    <w:p w:rsidR="00000000" w:rsidRDefault="008A38B9">
                      <w:pPr>
                        <w:pStyle w:val="39"/>
                        <w:keepNext/>
                        <w:keepLines/>
                        <w:shd w:val="clear" w:color="auto" w:fill="auto"/>
                      </w:pPr>
                      <w:bookmarkStart w:id="32" w:name="bookmark17"/>
                      <w:r>
                        <w:rPr>
                          <w:rStyle w:val="39Exact"/>
                          <w:b/>
                          <w:bCs/>
                          <w:color w:val="000000"/>
                        </w:rPr>
                        <w:t>22,01</w:t>
                      </w:r>
                      <w:bookmarkEnd w:id="32"/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after="59"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22,32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22,65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6544" behindDoc="0" locked="0" layoutInCell="1" allowOverlap="1">
                <wp:simplePos x="0" y="0"/>
                <wp:positionH relativeFrom="margin">
                  <wp:posOffset>2348865</wp:posOffset>
                </wp:positionH>
                <wp:positionV relativeFrom="paragraph">
                  <wp:posOffset>3496945</wp:posOffset>
                </wp:positionV>
                <wp:extent cx="312420" cy="4488180"/>
                <wp:effectExtent l="0" t="1270" r="0" b="2540"/>
                <wp:wrapNone/>
                <wp:docPr id="10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448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2"/>
                              </w:numPr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16 86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17 27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17.68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18.09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18.50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18.91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19.32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3"/>
                              </w:numPr>
                              <w:shd w:val="clear" w:color="auto" w:fill="auto"/>
                              <w:tabs>
                                <w:tab w:val="left" w:pos="233"/>
                              </w:tabs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73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20,14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3"/>
                              </w:numPr>
                              <w:shd w:val="clear" w:color="auto" w:fill="auto"/>
                              <w:tabs>
                                <w:tab w:val="left" w:pos="238"/>
                              </w:tabs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30 96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21,37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21,78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22,19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22,60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23,01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23,42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23,83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24,24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24,65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25,06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25,59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26,00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26,41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26,82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27,23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27,64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28,05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4"/>
                              </w:numPr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28,87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29,28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29.69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30.10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30.51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30.92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31.33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19" type="#_x0000_t202" style="position:absolute;margin-left:184.95pt;margin-top:275.35pt;width:24.6pt;height:353.4pt;z-index:251756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BK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numPr>
                          <w:ilvl w:val="0"/>
                          <w:numId w:val="22"/>
                        </w:numPr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  <w:t>16 86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17 27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17.68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18.09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18.50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18.91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19.32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23"/>
                        </w:numPr>
                        <w:shd w:val="clear" w:color="auto" w:fill="auto"/>
                        <w:tabs>
                          <w:tab w:val="left" w:pos="233"/>
                        </w:tabs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73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20,14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23"/>
                        </w:numPr>
                        <w:shd w:val="clear" w:color="auto" w:fill="auto"/>
                        <w:tabs>
                          <w:tab w:val="left" w:pos="238"/>
                        </w:tabs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55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30 96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21,37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21,78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22,19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22,60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23,01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23,42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23,83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24,24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24,65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25,06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25,59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26,00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26,41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26,82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27,23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27,64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28,05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24"/>
                        </w:numPr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  <w:t>28,87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29,28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29.69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30.10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30.51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30.92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31.33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7568" behindDoc="0" locked="0" layoutInCell="1" allowOverlap="1">
                <wp:simplePos x="0" y="0"/>
                <wp:positionH relativeFrom="margin">
                  <wp:posOffset>2348865</wp:posOffset>
                </wp:positionH>
                <wp:positionV relativeFrom="paragraph">
                  <wp:posOffset>8100060</wp:posOffset>
                </wp:positionV>
                <wp:extent cx="287020" cy="114300"/>
                <wp:effectExtent l="0" t="3810" r="2540" b="0"/>
                <wp:wrapNone/>
                <wp:docPr id="10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31,74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20" type="#_x0000_t202" style="position:absolute;margin-left:184.95pt;margin-top:637.8pt;width:22.6pt;height:9pt;z-index:251757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IUsw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31,74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8592" behindDoc="0" locked="0" layoutInCell="1" allowOverlap="1">
                <wp:simplePos x="0" y="0"/>
                <wp:positionH relativeFrom="margin">
                  <wp:posOffset>3052445</wp:posOffset>
                </wp:positionH>
                <wp:positionV relativeFrom="paragraph">
                  <wp:posOffset>4345305</wp:posOffset>
                </wp:positionV>
                <wp:extent cx="312420" cy="3806190"/>
                <wp:effectExtent l="4445" t="1905" r="0" b="0"/>
                <wp:wrapNone/>
                <wp:docPr id="10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806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24,56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25.08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5"/>
                              </w:numPr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1"/>
                                <w:color w:val="000000"/>
                              </w:rPr>
                              <w:t>26.12</w:t>
                            </w:r>
                            <w:r>
                              <w:rPr>
                                <w:rStyle w:val="291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t>26,54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27.16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6"/>
                              </w:numPr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28,20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28.72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29.24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29.76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30.28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7"/>
                              </w:numPr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ЗЛ .32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31,84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32.52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38,04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Зв,56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34.08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8"/>
                              </w:numPr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35,12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35,64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36.16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29"/>
                              </w:numPr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37,20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37.72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38.24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36.76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39.28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39.80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21" type="#_x0000_t202" style="position:absolute;margin-left:240.35pt;margin-top:342.15pt;width:24.6pt;height:299.7pt;z-index:251758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lhswIAALU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24,56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25.08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25"/>
                        </w:numPr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</w:r>
                      <w:r>
                        <w:rPr>
                          <w:rStyle w:val="291"/>
                          <w:color w:val="000000"/>
                        </w:rPr>
                        <w:t>26.12</w:t>
                      </w:r>
                      <w:r>
                        <w:rPr>
                          <w:rStyle w:val="291"/>
                          <w:color w:val="000000"/>
                        </w:rPr>
                        <w:br/>
                      </w:r>
                      <w:r>
                        <w:rPr>
                          <w:rStyle w:val="2Exact"/>
                          <w:color w:val="000000"/>
                        </w:rPr>
                        <w:t>26,54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27.16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26"/>
                        </w:numPr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  <w:t>28,20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28.72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29.24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29.76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30.28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27"/>
                        </w:numPr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  <w:t>ЗЛ .32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31,84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32.52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38,04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Зв,56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34.08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28"/>
                        </w:numPr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  <w:t>35,12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35,64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36.16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29"/>
                        </w:numPr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  <w:t>37,20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37.72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38.24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36.76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39.28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39.80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9616" behindDoc="0" locked="0" layoutInCell="1" allowOverlap="1">
                <wp:simplePos x="0" y="0"/>
                <wp:positionH relativeFrom="margin">
                  <wp:posOffset>3055620</wp:posOffset>
                </wp:positionH>
                <wp:positionV relativeFrom="paragraph">
                  <wp:posOffset>8106410</wp:posOffset>
                </wp:positionV>
                <wp:extent cx="287020" cy="114300"/>
                <wp:effectExtent l="0" t="635" r="635" b="0"/>
                <wp:wrapNone/>
                <wp:docPr id="10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40,32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22" type="#_x0000_t202" style="position:absolute;margin-left:240.6pt;margin-top:638.3pt;width:22.6pt;height:9pt;z-index:251759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0fMsA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40,32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60640" behindDoc="0" locked="0" layoutInCell="1" allowOverlap="1">
                <wp:simplePos x="0" y="0"/>
                <wp:positionH relativeFrom="margin">
                  <wp:posOffset>3761740</wp:posOffset>
                </wp:positionH>
                <wp:positionV relativeFrom="paragraph">
                  <wp:posOffset>4474845</wp:posOffset>
                </wp:positionV>
                <wp:extent cx="309245" cy="3578860"/>
                <wp:effectExtent l="0" t="0" r="0" b="3175"/>
                <wp:wrapNone/>
                <wp:docPr id="9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357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29,96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30,60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31,24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31,88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32,52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33,16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33,80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34,44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35,08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35,72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36,36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37.00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37.64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38.28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38.92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30"/>
                              </w:numPr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40,30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41.00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41.64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42.28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42.92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31"/>
                              </w:numPr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44,20</w:t>
                            </w: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44,84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45,48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46,76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47,40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48,04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48,68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23" type="#_x0000_t202" style="position:absolute;margin-left:296.2pt;margin-top:352.35pt;width:24.35pt;height:281.8pt;z-index:251760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BfswIAALQ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29,96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30,60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31,24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31,88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32,52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33,16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33,80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34,44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35,08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35,72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36,36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37.00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37.64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38.28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38.92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30"/>
                        </w:numPr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  <w:t>40,30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41.00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41.64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42.28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42.92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31"/>
                        </w:numPr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  <w:t>44,20</w:t>
                      </w:r>
                      <w:r>
                        <w:rPr>
                          <w:rStyle w:val="2Exact"/>
                          <w:color w:val="000000"/>
                        </w:rPr>
                        <w:br/>
                        <w:t>44,84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45,48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46,76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47,40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48,04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48,68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61664" behindDoc="0" locked="0" layoutInCell="1" allowOverlap="1">
                <wp:simplePos x="0" y="0"/>
                <wp:positionH relativeFrom="margin">
                  <wp:posOffset>3768090</wp:posOffset>
                </wp:positionH>
                <wp:positionV relativeFrom="paragraph">
                  <wp:posOffset>8115935</wp:posOffset>
                </wp:positionV>
                <wp:extent cx="290195" cy="114300"/>
                <wp:effectExtent l="0" t="635" r="0" b="0"/>
                <wp:wrapNone/>
                <wp:docPr id="9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49,32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24" type="#_x0000_t202" style="position:absolute;margin-left:296.7pt;margin-top:639.05pt;width:22.85pt;height:9pt;z-index:251761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PQsQIAALM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49,32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62688" behindDoc="0" locked="0" layoutInCell="1" allowOverlap="1">
                <wp:simplePos x="0" y="0"/>
                <wp:positionH relativeFrom="margin">
                  <wp:posOffset>4467860</wp:posOffset>
                </wp:positionH>
                <wp:positionV relativeFrom="paragraph">
                  <wp:posOffset>4932045</wp:posOffset>
                </wp:positionV>
                <wp:extent cx="309245" cy="3108325"/>
                <wp:effectExtent l="635" t="0" r="4445" b="635"/>
                <wp:wrapNone/>
                <wp:docPr id="9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310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38,10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38,82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39,54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40,26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40,98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41,70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42,42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43,14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43,86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44,58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45,30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46,02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46,74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47.46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48,18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48,90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49,62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50,34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51,06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51,78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52,50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59,22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53,94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54,66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55,38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25" type="#_x0000_t202" style="position:absolute;margin-left:351.8pt;margin-top:388.35pt;width:24.35pt;height:244.75pt;z-index:251762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+ksQ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38,10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38,82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39,54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40,26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40,98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41,70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42,42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43,14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43,86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44,58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45,30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46,02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46,74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47.46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48,18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48,90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49,62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50,34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51,06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51,78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52,50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59,22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53,94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54,66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55,38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63712" behindDoc="0" locked="0" layoutInCell="1" allowOverlap="1">
                <wp:simplePos x="0" y="0"/>
                <wp:positionH relativeFrom="margin">
                  <wp:posOffset>4474210</wp:posOffset>
                </wp:positionH>
                <wp:positionV relativeFrom="paragraph">
                  <wp:posOffset>8125460</wp:posOffset>
                </wp:positionV>
                <wp:extent cx="293370" cy="114300"/>
                <wp:effectExtent l="0" t="635" r="4445" b="0"/>
                <wp:wrapNone/>
                <wp:docPr id="9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56,10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26" type="#_x0000_t202" style="position:absolute;margin-left:352.3pt;margin-top:639.8pt;width:23.1pt;height:9pt;z-index:251763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56,10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64736" behindDoc="0" locked="0" layoutInCell="1" allowOverlap="1">
                <wp:simplePos x="0" y="0"/>
                <wp:positionH relativeFrom="margin">
                  <wp:posOffset>5173980</wp:posOffset>
                </wp:positionH>
                <wp:positionV relativeFrom="paragraph">
                  <wp:posOffset>4937760</wp:posOffset>
                </wp:positionV>
                <wp:extent cx="306070" cy="3350895"/>
                <wp:effectExtent l="1905" t="3810" r="0" b="4445"/>
                <wp:wrapNone/>
                <wp:docPr id="9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" cy="335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41.75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42.55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43.35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44.15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44.95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45.75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46.55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47.35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48.15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48.95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49.75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50.55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51.35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52.15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52.95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53.75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54.55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55.35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79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56.15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56.95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57.75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58.55</w:t>
                            </w:r>
                          </w:p>
                          <w:p w:rsidR="00000000" w:rsidRDefault="008A38B9">
                            <w:pPr>
                              <w:pStyle w:val="21"/>
                              <w:numPr>
                                <w:ilvl w:val="0"/>
                                <w:numId w:val="32"/>
                              </w:numPr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br/>
                              <w:t>6015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60.95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68" w:lineRule="exact"/>
                              <w:jc w:val="both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61.75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27" type="#_x0000_t202" style="position:absolute;margin-left:407.4pt;margin-top:388.8pt;width:24.1pt;height:263.85pt;z-index:251764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41.75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42.55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43.35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44.15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44.95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45.75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46.55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47.35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48.15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48.95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49.75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50.55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51.35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52.15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52.95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53.75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54.55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55.35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79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56.15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56.95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57.75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58.55</w:t>
                      </w:r>
                    </w:p>
                    <w:p w:rsidR="00000000" w:rsidRDefault="008A38B9">
                      <w:pPr>
                        <w:pStyle w:val="21"/>
                        <w:numPr>
                          <w:ilvl w:val="0"/>
                          <w:numId w:val="32"/>
                        </w:numPr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br/>
                        <w:t>6015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60.95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68" w:lineRule="exact"/>
                        <w:jc w:val="both"/>
                      </w:pPr>
                      <w:r>
                        <w:rPr>
                          <w:rStyle w:val="2Exact"/>
                          <w:color w:val="000000"/>
                        </w:rPr>
                        <w:t>61.75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65760" behindDoc="0" locked="0" layoutInCell="1" allowOverlap="1">
                <wp:simplePos x="0" y="0"/>
                <wp:positionH relativeFrom="margin">
                  <wp:posOffset>5776595</wp:posOffset>
                </wp:positionH>
                <wp:positionV relativeFrom="paragraph">
                  <wp:posOffset>6096000</wp:posOffset>
                </wp:positionV>
                <wp:extent cx="324485" cy="2227580"/>
                <wp:effectExtent l="4445" t="0" r="4445" b="0"/>
                <wp:wrapNone/>
                <wp:docPr id="9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222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64,32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65,35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66,38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67,11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68,44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69,47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70,50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71,53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72,56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73,59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71,62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75,65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76,68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77,71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78,74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8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79,77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28" type="#_x0000_t202" style="position:absolute;margin-left:454.85pt;margin-top:480pt;width:25.55pt;height:175.4pt;z-index:251765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sp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64,32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65,35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66,38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67,11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68,44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69,47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70,50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71,53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72,56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73,59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71,62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75,65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76,68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77,71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78,74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8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79,77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66784" behindDoc="0" locked="0" layoutInCell="1" allowOverlap="1">
                <wp:simplePos x="0" y="0"/>
                <wp:positionH relativeFrom="margin">
                  <wp:posOffset>6350635</wp:posOffset>
                </wp:positionH>
                <wp:positionV relativeFrom="paragraph">
                  <wp:posOffset>6099175</wp:posOffset>
                </wp:positionV>
                <wp:extent cx="368935" cy="2208530"/>
                <wp:effectExtent l="0" t="3175" r="0" b="3810"/>
                <wp:wrapNone/>
                <wp:docPr id="9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2208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86,16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87,54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88,92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90,30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91,68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93,06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94,44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95,82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97,20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4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98,58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99,96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101,34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102,72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104,10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105,48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273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106,86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29" type="#_x0000_t202" style="position:absolute;margin-left:500.05pt;margin-top:480.25pt;width:29.05pt;height:173.9pt;z-index:251766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TkG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86,16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87,54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88,92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90,30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91,68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93,06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94,44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95,82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97,20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4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98,58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99,96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101,34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102,72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104,10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105,48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273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106,86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360" w:lineRule="exact"/>
        <w:rPr>
          <w:color w:val="auto"/>
        </w:rPr>
      </w:pPr>
    </w:p>
    <w:p w:rsidR="00000000" w:rsidRDefault="008A38B9">
      <w:pPr>
        <w:spacing w:line="516" w:lineRule="exact"/>
        <w:rPr>
          <w:color w:val="auto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987" w:right="585" w:bottom="867" w:left="604" w:header="0" w:footer="3" w:gutter="0"/>
          <w:cols w:space="720"/>
          <w:noEndnote/>
          <w:docGrid w:linePitch="360"/>
        </w:sectPr>
      </w:pPr>
    </w:p>
    <w:p w:rsidR="00000000" w:rsidRDefault="00E767AD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>
                <wp:extent cx="7553325" cy="333375"/>
                <wp:effectExtent l="0" t="0" r="0" b="0"/>
                <wp:docPr id="68" name="AutoShap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3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style="width:594.7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="008A38B9">
        <w:rPr>
          <w:color w:val="auto"/>
          <w:sz w:val="2"/>
          <w:szCs w:val="2"/>
        </w:rPr>
        <w:t xml:space="preserve"> </w:t>
      </w:r>
    </w:p>
    <w:p w:rsidR="00000000" w:rsidRDefault="008A38B9">
      <w:pPr>
        <w:rPr>
          <w:color w:val="auto"/>
          <w:sz w:val="2"/>
          <w:szCs w:val="2"/>
        </w:rPr>
        <w:sectPr w:rsidR="00000000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1900" w:h="16840"/>
          <w:pgMar w:top="1868" w:right="0" w:bottom="1238" w:left="0" w:header="0" w:footer="3" w:gutter="0"/>
          <w:cols w:space="720"/>
          <w:noEndnote/>
          <w:titlePg/>
          <w:docGrid w:linePitch="360"/>
        </w:sectPr>
      </w:pPr>
    </w:p>
    <w:p w:rsidR="00000000" w:rsidRDefault="008A38B9">
      <w:pPr>
        <w:pStyle w:val="101"/>
        <w:framePr w:w="10519" w:wrap="notBeside" w:vAnchor="text" w:hAnchor="text" w:xAlign="center" w:y="1"/>
        <w:shd w:val="clear" w:color="auto" w:fill="auto"/>
        <w:spacing w:line="180" w:lineRule="exact"/>
      </w:pPr>
      <w:r>
        <w:rPr>
          <w:rStyle w:val="100"/>
          <w:b/>
          <w:bCs/>
          <w:color w:val="000000"/>
        </w:rPr>
        <w:t xml:space="preserve">Теоретическая масса шпильки типа </w:t>
      </w:r>
      <w:r>
        <w:rPr>
          <w:rStyle w:val="109pt"/>
          <w:b/>
          <w:bCs/>
          <w:color w:val="000000"/>
        </w:rPr>
        <w:t xml:space="preserve">Д, </w:t>
      </w:r>
      <w:r>
        <w:rPr>
          <w:rStyle w:val="100"/>
          <w:b/>
          <w:bCs/>
          <w:color w:val="000000"/>
        </w:rPr>
        <w:t xml:space="preserve">исполнения </w:t>
      </w:r>
      <w:r>
        <w:rPr>
          <w:rStyle w:val="106"/>
          <w:b w:val="0"/>
          <w:bCs w:val="0"/>
          <w:color w:val="000000"/>
        </w:rPr>
        <w:t>9*</w:t>
      </w:r>
      <w:r>
        <w:rPr>
          <w:rStyle w:val="100"/>
          <w:b/>
          <w:bCs/>
          <w:color w:val="000000"/>
        </w:rPr>
        <w:t xml:space="preserve"> кг ж,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1"/>
        <w:gridCol w:w="1122"/>
        <w:gridCol w:w="1127"/>
        <w:gridCol w:w="1122"/>
        <w:gridCol w:w="1122"/>
        <w:gridCol w:w="1132"/>
        <w:gridCol w:w="1122"/>
        <w:gridCol w:w="1127"/>
        <w:gridCol w:w="854"/>
        <w:gridCol w:w="7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41" w:lineRule="exact"/>
              <w:jc w:val="center"/>
            </w:pPr>
            <w:r>
              <w:rPr>
                <w:rStyle w:val="222"/>
                <w:color w:val="000000"/>
              </w:rPr>
              <w:t>Длина</w:t>
            </w:r>
            <w:r>
              <w:rPr>
                <w:rStyle w:val="222"/>
                <w:color w:val="000000"/>
              </w:rPr>
              <w:br/>
              <w:t>шпильки</w:t>
            </w:r>
            <w:r>
              <w:rPr>
                <w:rStyle w:val="222"/>
                <w:color w:val="000000"/>
              </w:rPr>
              <w:br/>
            </w:r>
            <w:r>
              <w:rPr>
                <w:rStyle w:val="222"/>
                <w:color w:val="000000"/>
                <w:lang w:val="en-US" w:eastAsia="en-US"/>
              </w:rPr>
              <w:t xml:space="preserve">JU </w:t>
            </w:r>
            <w:r>
              <w:rPr>
                <w:rStyle w:val="222"/>
                <w:color w:val="000000"/>
              </w:rPr>
              <w:t>мм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30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36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42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48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(52)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56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22"/>
                <w:color w:val="000000"/>
              </w:rPr>
              <w:t>(60)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22"/>
                <w:color w:val="000000"/>
              </w:rPr>
              <w:t>64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22"/>
                <w:color w:val="000000"/>
              </w:rPr>
              <w:t>(68)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0"/>
          <w:jc w:val="center"/>
        </w:trPr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130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0,41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140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0,44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0,82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150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0,47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0,87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160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0,50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0&gt;92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1,39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170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0,53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0,97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1,46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180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0,56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1,02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1,53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190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0,59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1,07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1,60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200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0,62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1,12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1,67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2,34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210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0,65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1,17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1,74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2,44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220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0,68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1,22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7"/>
                <w:color w:val="000000"/>
                <w:lang w:val="ru-RU" w:eastAsia="ru-RU"/>
              </w:rPr>
              <w:t>№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2,54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2,97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230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0,71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1,27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1,88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2,64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3,09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240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0,74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1,32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1,95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2,74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3,21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250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0,78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1,37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2,02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2,84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3,33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3,79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4,68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5,30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260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0,81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1,42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2,09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2,94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3,45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3,92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4,84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6,47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270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0,84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М8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2,16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3,04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3,57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4,05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5,00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5,64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280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0,87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1,53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2,23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3,14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3,69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4,18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5,16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5,81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290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0,90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1,58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2,30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3,24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3,81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4,31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5,32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5,98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300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0,93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1,63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2,37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3,34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3,93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4,44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22"/>
                <w:color w:val="000000"/>
              </w:rPr>
              <w:t>5,48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6,15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310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0,96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1,68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2,46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3,44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4,05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4,57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5,64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6,32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320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0,99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1,73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2,53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3,54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4,17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4,70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5,80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6,49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330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1,02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1,78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2,60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3,64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4,29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4,83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22"/>
                <w:color w:val="000000"/>
              </w:rPr>
              <w:t>5,96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22"/>
                <w:color w:val="000000"/>
              </w:rPr>
              <w:t>6,66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5"/>
                <w:color w:val="000000"/>
              </w:rPr>
              <w:t>7,59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340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1,05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1,83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2,67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3,74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4,41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4,96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22"/>
                <w:color w:val="000000"/>
              </w:rPr>
              <w:t>6,12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6,83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5"/>
                <w:color w:val="000000"/>
              </w:rPr>
              <w:t>7,78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350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1,88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2,74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3,79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4,53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5,09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6,28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22"/>
                <w:color w:val="000000"/>
              </w:rPr>
              <w:t>7,00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5"/>
                <w:color w:val="000000"/>
              </w:rPr>
              <w:t>7,97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360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1,93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2*81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3,84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4,65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5,22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6,44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7,17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22"/>
                <w:color w:val="000000"/>
              </w:rPr>
              <w:t>8,16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370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1,98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2,88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3,94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4,77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535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6,60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7,34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5"/>
                <w:color w:val="000000"/>
              </w:rPr>
              <w:t>8,35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380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2,03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2,95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4,04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4,89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5,48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6,76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7,51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22"/>
                <w:color w:val="000000"/>
              </w:rPr>
              <w:t>8,54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390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2,08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3,02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4,14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4,93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8,61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22"/>
                <w:color w:val="000000"/>
              </w:rPr>
              <w:t>6,92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22"/>
                <w:color w:val="000000"/>
              </w:rPr>
              <w:t>7,68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22"/>
                <w:color w:val="000000"/>
              </w:rPr>
              <w:t>8,73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400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2,13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3,09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424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8,01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8,74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22"/>
                <w:color w:val="000000"/>
              </w:rPr>
              <w:t>7,08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22"/>
                <w:color w:val="000000"/>
              </w:rPr>
              <w:t>7,85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22"/>
                <w:color w:val="000000"/>
              </w:rPr>
              <w:t>8,92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410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2,18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3,16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4,34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6,13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6,87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22"/>
                <w:color w:val="000000"/>
              </w:rPr>
              <w:t>*</w:t>
            </w:r>
            <w:r>
              <w:rPr>
                <w:rStyle w:val="222"/>
                <w:color w:val="000000"/>
              </w:rPr>
              <w:t>£</w:t>
            </w:r>
            <w:r>
              <w:rPr>
                <w:rStyle w:val="222"/>
                <w:color w:val="000000"/>
              </w:rPr>
              <w:t>4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22"/>
                <w:color w:val="000000"/>
              </w:rPr>
              <w:t>8,$2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22"/>
                <w:color w:val="000000"/>
              </w:rPr>
              <w:t>9.11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420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4,44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5,25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22"/>
                <w:color w:val="000000"/>
              </w:rPr>
              <w:t>6,00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</w:pPr>
            <w:r>
              <w:rPr>
                <w:rStyle w:val="222"/>
                <w:color w:val="000000"/>
              </w:rPr>
              <w:t>1 7,40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22"/>
                <w:color w:val="000000"/>
              </w:rPr>
              <w:t>8,19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22"/>
                <w:color w:val="000000"/>
              </w:rPr>
              <w:t>9,30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430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4,54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5,37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6,17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22"/>
                <w:color w:val="000000"/>
              </w:rPr>
              <w:t>7,66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22"/>
                <w:color w:val="000000"/>
              </w:rPr>
              <w:t>8,36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22"/>
                <w:color w:val="000000"/>
              </w:rPr>
              <w:t>9,49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440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4,65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5,49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6,30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7,72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8,53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22"/>
                <w:color w:val="000000"/>
              </w:rPr>
              <w:t>9,68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450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5,61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6,43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7,88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22"/>
                <w:color w:val="000000"/>
              </w:rPr>
              <w:t>8,70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00"/>
            </w:pPr>
            <w:r>
              <w:rPr>
                <w:rStyle w:val="222"/>
                <w:color w:val="000000"/>
              </w:rPr>
              <w:t>9,87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460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5,73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6,56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8,04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8,87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22"/>
                <w:color w:val="000000"/>
              </w:rPr>
              <w:t>10,06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470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5,85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6,69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8,25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9,04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22"/>
                <w:color w:val="000000"/>
              </w:rPr>
              <w:t>10,25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480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5,97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6,82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8,41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9,21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22"/>
                <w:color w:val="000000"/>
              </w:rPr>
              <w:t>10,44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490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6,09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6,95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8,57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9^38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(0,63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500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6,21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7,08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8,73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5"/>
                <w:color w:val="000000"/>
              </w:rPr>
              <w:t>9,65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[0,82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510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7,21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8,89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22"/>
                <w:color w:val="000000"/>
              </w:rPr>
              <w:t>9,79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22"/>
                <w:color w:val="000000"/>
              </w:rPr>
              <w:t>11,01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520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7,34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5"/>
                <w:color w:val="000000"/>
              </w:rPr>
              <w:t>9,05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320"/>
            </w:pPr>
            <w:r>
              <w:rPr>
                <w:rStyle w:val="222"/>
                <w:color w:val="000000"/>
              </w:rPr>
              <w:t>9,97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22"/>
                <w:color w:val="000000"/>
              </w:rPr>
              <w:t>11,20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530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440"/>
            </w:pPr>
            <w:r>
              <w:rPr>
                <w:rStyle w:val="222"/>
                <w:color w:val="000000"/>
              </w:rPr>
              <w:t>У,а1</w:t>
            </w:r>
          </w:p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40" w:lineRule="exact"/>
              <w:ind w:left="440"/>
            </w:pPr>
            <w:r>
              <w:rPr>
                <w:rStyle w:val="27pt1"/>
                <w:color w:val="000000"/>
              </w:rPr>
              <w:t xml:space="preserve">О </w:t>
            </w:r>
            <w:r>
              <w:rPr>
                <w:rStyle w:val="2610"/>
                <w:color w:val="000000"/>
              </w:rPr>
              <w:t>V7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22"/>
                <w:color w:val="000000"/>
              </w:rPr>
              <w:t>10,13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22"/>
                <w:color w:val="000000"/>
              </w:rPr>
              <w:t>11,39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540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36" w:lineRule="exact"/>
              <w:ind w:left="440"/>
            </w:pPr>
            <w:r>
              <w:rPr>
                <w:rStyle w:val="222"/>
                <w:color w:val="000000"/>
              </w:rPr>
              <w:t>У,0/</w:t>
            </w:r>
            <w:r>
              <w:rPr>
                <w:rStyle w:val="222"/>
                <w:color w:val="000000"/>
              </w:rPr>
              <w:br/>
            </w:r>
            <w:r>
              <w:rPr>
                <w:rStyle w:val="222"/>
                <w:color w:val="000000"/>
                <w:lang w:val="en-US" w:eastAsia="en-US"/>
              </w:rPr>
              <w:t>Q W</w:t>
            </w: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22"/>
                <w:color w:val="000000"/>
              </w:rPr>
              <w:t>10,31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11,58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550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22"/>
                <w:color w:val="000000"/>
              </w:rPr>
              <w:t>10,47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22"/>
                <w:color w:val="000000"/>
              </w:rPr>
              <w:t>11,89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560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10,65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12,08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570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22"/>
                <w:color w:val="000000"/>
              </w:rPr>
              <w:t>10,81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12,27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580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22"/>
                <w:color w:val="000000"/>
              </w:rPr>
              <w:t>10,99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12,46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590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11,15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12,65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600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00"/>
            </w:pPr>
            <w:r>
              <w:rPr>
                <w:rStyle w:val="25"/>
                <w:color w:val="000000"/>
              </w:rPr>
              <w:t>11,33</w:t>
            </w: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12,84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610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13,03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620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13,22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630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13,41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640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22"/>
                <w:color w:val="000000"/>
              </w:rPr>
              <w:t>1з;ео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650</w:t>
            </w:r>
          </w:p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660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ind w:left="220"/>
            </w:pPr>
            <w:r>
              <w:rPr>
                <w:rStyle w:val="25"/>
                <w:color w:val="000000"/>
              </w:rPr>
              <w:t>13,79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670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680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690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700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7Ю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  <w:lang w:val="en-US" w:eastAsia="en-US"/>
              </w:rPr>
              <w:t>72Q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730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740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8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pStyle w:val="21"/>
              <w:framePr w:w="10519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5"/>
                <w:color w:val="000000"/>
              </w:rPr>
              <w:t>750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8A38B9">
            <w:pPr>
              <w:framePr w:w="105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8A38B9">
      <w:pPr>
        <w:framePr w:w="10519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8A38B9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p w:rsidR="00000000" w:rsidRDefault="008A38B9">
      <w:pPr>
        <w:pStyle w:val="282"/>
        <w:shd w:val="clear" w:color="auto" w:fill="auto"/>
        <w:spacing w:line="150" w:lineRule="exact"/>
        <w:ind w:left="140"/>
        <w:jc w:val="left"/>
        <w:sectPr w:rsidR="00000000">
          <w:type w:val="continuous"/>
          <w:pgSz w:w="11900" w:h="16840"/>
          <w:pgMar w:top="1868" w:right="642" w:bottom="1238" w:left="738" w:header="0" w:footer="3" w:gutter="0"/>
          <w:cols w:space="720"/>
          <w:noEndnote/>
          <w:docGrid w:linePitch="360"/>
        </w:sectPr>
      </w:pPr>
      <w:r>
        <w:rPr>
          <w:rStyle w:val="281"/>
          <w:b/>
          <w:bCs/>
          <w:color w:val="000000"/>
        </w:rPr>
        <w:lastRenderedPageBreak/>
        <w:t xml:space="preserve">при номинальном диаметре резьбы </w:t>
      </w:r>
      <w:r>
        <w:rPr>
          <w:rStyle w:val="286pt"/>
          <w:b/>
          <w:bCs/>
          <w:color w:val="000000"/>
        </w:rPr>
        <w:t>d,</w:t>
      </w:r>
      <w:r>
        <w:rPr>
          <w:rStyle w:val="281"/>
          <w:b/>
          <w:bCs/>
          <w:color w:val="000000"/>
          <w:lang w:val="en-US" w:eastAsia="en-US"/>
        </w:rPr>
        <w:t xml:space="preserve"> </w:t>
      </w:r>
      <w:r>
        <w:rPr>
          <w:rStyle w:val="281"/>
          <w:b/>
          <w:bCs/>
          <w:color w:val="000000"/>
        </w:rPr>
        <w:t>мм</w:t>
      </w:r>
    </w:p>
    <w:p w:rsidR="00000000" w:rsidRDefault="008A38B9">
      <w:pPr>
        <w:spacing w:line="104" w:lineRule="exact"/>
        <w:rPr>
          <w:color w:val="auto"/>
          <w:sz w:val="8"/>
          <w:szCs w:val="8"/>
        </w:rPr>
      </w:pP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863" w:right="0" w:bottom="1796" w:left="0" w:header="0" w:footer="3" w:gutter="0"/>
          <w:cols w:space="720"/>
          <w:noEndnote/>
          <w:docGrid w:linePitch="360"/>
        </w:sectPr>
      </w:pPr>
    </w:p>
    <w:p w:rsidR="00000000" w:rsidRDefault="00E767AD">
      <w:pPr>
        <w:spacing w:line="686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67808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ragraph">
                  <wp:posOffset>99695</wp:posOffset>
                </wp:positionV>
                <wp:extent cx="180975" cy="88900"/>
                <wp:effectExtent l="3810" t="4445" r="0" b="0"/>
                <wp:wrapNone/>
                <wp:docPr id="9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30" type="#_x0000_t202" style="position:absolute;margin-left:30.3pt;margin-top:7.85pt;width:14.25pt;height:7pt;z-index:251767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72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68832" behindDoc="0" locked="0" layoutInCell="1" allowOverlap="1">
                <wp:simplePos x="0" y="0"/>
                <wp:positionH relativeFrom="margin">
                  <wp:posOffset>1002665</wp:posOffset>
                </wp:positionH>
                <wp:positionV relativeFrom="paragraph">
                  <wp:posOffset>90805</wp:posOffset>
                </wp:positionV>
                <wp:extent cx="255905" cy="88900"/>
                <wp:effectExtent l="2540" t="0" r="0" b="0"/>
                <wp:wrapNone/>
                <wp:docPr id="9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(76)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31" type="#_x0000_t202" style="position:absolute;margin-left:78.95pt;margin-top:7.15pt;width:20.15pt;height:7pt;z-index:251768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v0sgIAALM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(76)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69856" behindDoc="0" locked="0" layoutInCell="1" allowOverlap="1">
                <wp:simplePos x="0" y="0"/>
                <wp:positionH relativeFrom="margin">
                  <wp:posOffset>1776730</wp:posOffset>
                </wp:positionH>
                <wp:positionV relativeFrom="paragraph">
                  <wp:posOffset>87630</wp:posOffset>
                </wp:positionV>
                <wp:extent cx="180975" cy="88900"/>
                <wp:effectExtent l="0" t="1905" r="4445" b="1270"/>
                <wp:wrapNone/>
                <wp:docPr id="90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32" type="#_x0000_t202" style="position:absolute;margin-left:139.9pt;margin-top:6.9pt;width:14.25pt;height:7pt;z-index:251769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0880" behindDoc="0" locked="0" layoutInCell="1" allowOverlap="1">
                <wp:simplePos x="0" y="0"/>
                <wp:positionH relativeFrom="margin">
                  <wp:posOffset>2469515</wp:posOffset>
                </wp:positionH>
                <wp:positionV relativeFrom="paragraph">
                  <wp:posOffset>68580</wp:posOffset>
                </wp:positionV>
                <wp:extent cx="187325" cy="88900"/>
                <wp:effectExtent l="2540" t="1905" r="635" b="4445"/>
                <wp:wrapNone/>
                <wp:docPr id="89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33" type="#_x0000_t202" style="position:absolute;margin-left:194.45pt;margin-top:5.4pt;width:14.75pt;height:7pt;z-index:251770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1904" behindDoc="0" locked="0" layoutInCell="1" allowOverlap="1">
                <wp:simplePos x="0" y="0"/>
                <wp:positionH relativeFrom="margin">
                  <wp:posOffset>3087370</wp:posOffset>
                </wp:positionH>
                <wp:positionV relativeFrom="paragraph">
                  <wp:posOffset>51435</wp:posOffset>
                </wp:positionV>
                <wp:extent cx="218440" cy="95250"/>
                <wp:effectExtent l="1270" t="3810" r="0" b="3175"/>
                <wp:wrapNone/>
                <wp:docPr id="8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300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30Exact"/>
                                <w:color w:val="000000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34" type="#_x0000_t202" style="position:absolute;margin-left:243.1pt;margin-top:4.05pt;width:17.2pt;height:7.5pt;z-index:251771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300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30Exact"/>
                          <w:color w:val="000000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2928" behindDoc="0" locked="0" layoutInCell="1" allowOverlap="1">
                <wp:simplePos x="0" y="0"/>
                <wp:positionH relativeFrom="margin">
                  <wp:posOffset>3780155</wp:posOffset>
                </wp:positionH>
                <wp:positionV relativeFrom="paragraph">
                  <wp:posOffset>24765</wp:posOffset>
                </wp:positionV>
                <wp:extent cx="218440" cy="120650"/>
                <wp:effectExtent l="0" t="0" r="1905" b="4445"/>
                <wp:wrapNone/>
                <wp:docPr id="8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310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31Exact"/>
                                <w:color w:val="000000"/>
                              </w:rPr>
                              <w:t>по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35" type="#_x0000_t202" style="position:absolute;margin-left:297.65pt;margin-top:1.95pt;width:17.2pt;height:9.5pt;z-index:251772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KMsg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310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31Exact"/>
                          <w:color w:val="000000"/>
                        </w:rPr>
                        <w:t>по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3952" behindDoc="0" locked="0" layoutInCell="1" allowOverlap="1">
                <wp:simplePos x="0" y="0"/>
                <wp:positionH relativeFrom="margin">
                  <wp:posOffset>4436110</wp:posOffset>
                </wp:positionH>
                <wp:positionV relativeFrom="paragraph">
                  <wp:posOffset>26670</wp:posOffset>
                </wp:positionV>
                <wp:extent cx="287020" cy="95250"/>
                <wp:effectExtent l="0" t="0" r="1270" b="0"/>
                <wp:wrapNone/>
                <wp:docPr id="8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321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32Exact1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Style w:val="32Exact0"/>
                                <w:color w:val="000000"/>
                              </w:rPr>
                              <w:t>120</w:t>
                            </w:r>
                            <w:r>
                              <w:rPr>
                                <w:rStyle w:val="32Exact1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36" type="#_x0000_t202" style="position:absolute;margin-left:349.3pt;margin-top:2.1pt;width:22.6pt;height:7.5pt;z-index:251773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321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32Exact1"/>
                          <w:color w:val="000000"/>
                        </w:rPr>
                        <w:t>(</w:t>
                      </w:r>
                      <w:r>
                        <w:rPr>
                          <w:rStyle w:val="32Exact0"/>
                          <w:color w:val="000000"/>
                        </w:rPr>
                        <w:t>120</w:t>
                      </w:r>
                      <w:r>
                        <w:rPr>
                          <w:rStyle w:val="32Exact1"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4976" behindDoc="0" locked="0" layoutInCell="1" allowOverlap="1">
                <wp:simplePos x="0" y="0"/>
                <wp:positionH relativeFrom="margin">
                  <wp:posOffset>5172075</wp:posOffset>
                </wp:positionH>
                <wp:positionV relativeFrom="paragraph">
                  <wp:posOffset>15875</wp:posOffset>
                </wp:positionV>
                <wp:extent cx="299720" cy="88900"/>
                <wp:effectExtent l="0" t="0" r="0" b="0"/>
                <wp:wrapNone/>
                <wp:docPr id="8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331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33Exact1"/>
                                <w:b/>
                                <w:bCs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Style w:val="33Exact0"/>
                                <w:b/>
                                <w:bCs/>
                                <w:color w:val="000000"/>
                              </w:rPr>
                              <w:t>125</w:t>
                            </w:r>
                            <w:r>
                              <w:rPr>
                                <w:rStyle w:val="33Exact1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37" type="#_x0000_t202" style="position:absolute;margin-left:407.25pt;margin-top:1.25pt;width:23.6pt;height:7pt;z-index:251774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331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33Exact1"/>
                          <w:b/>
                          <w:bCs/>
                          <w:color w:val="000000"/>
                        </w:rPr>
                        <w:t>(</w:t>
                      </w:r>
                      <w:r>
                        <w:rPr>
                          <w:rStyle w:val="33Exact0"/>
                          <w:b/>
                          <w:bCs/>
                          <w:color w:val="000000"/>
                        </w:rPr>
                        <w:t>125</w:t>
                      </w:r>
                      <w:r>
                        <w:rPr>
                          <w:rStyle w:val="33Exact1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6000" behindDoc="0" locked="0" layoutInCell="1" allowOverlap="1">
                <wp:simplePos x="0" y="0"/>
                <wp:positionH relativeFrom="margin">
                  <wp:posOffset>5864860</wp:posOffset>
                </wp:positionH>
                <wp:positionV relativeFrom="paragraph">
                  <wp:posOffset>6350</wp:posOffset>
                </wp:positionV>
                <wp:extent cx="218440" cy="88900"/>
                <wp:effectExtent l="0" t="0" r="3175" b="0"/>
                <wp:wrapNone/>
                <wp:docPr id="8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17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140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38" type="#_x0000_t202" style="position:absolute;margin-left:461.8pt;margin-top:.5pt;width:17.2pt;height:7pt;z-index:251776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mRsQIAALM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17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140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7024" behindDoc="0" locked="0" layoutInCell="1" allowOverlap="1">
                <wp:simplePos x="0" y="0"/>
                <wp:positionH relativeFrom="margin">
                  <wp:posOffset>6433185</wp:posOffset>
                </wp:positionH>
                <wp:positionV relativeFrom="paragraph">
                  <wp:posOffset>1270</wp:posOffset>
                </wp:positionV>
                <wp:extent cx="218440" cy="95250"/>
                <wp:effectExtent l="3810" t="1270" r="0" b="0"/>
                <wp:wrapNone/>
                <wp:docPr id="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9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340"/>
                              <w:shd w:val="clear" w:color="auto" w:fill="auto"/>
                              <w:spacing w:line="150" w:lineRule="exact"/>
                            </w:pPr>
                            <w:r>
                              <w:rPr>
                                <w:rStyle w:val="34Exact0"/>
                                <w:color w:val="000000"/>
                              </w:rPr>
                              <w:t>160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39" type="#_x0000_t202" style="position:absolute;margin-left:506.55pt;margin-top:.1pt;width:17.2pt;height:7.5pt;z-index:251777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oJrwIAALM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340"/>
                        <w:shd w:val="clear" w:color="auto" w:fill="auto"/>
                        <w:spacing w:line="150" w:lineRule="exact"/>
                      </w:pPr>
                      <w:r>
                        <w:rPr>
                          <w:rStyle w:val="34Exact0"/>
                          <w:color w:val="000000"/>
                        </w:rPr>
                        <w:t>160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863" w:right="562" w:bottom="1796" w:left="703" w:header="0" w:footer="3" w:gutter="0"/>
          <w:cols w:space="720"/>
          <w:noEndnote/>
          <w:docGrid w:linePitch="360"/>
        </w:sectPr>
      </w:pPr>
    </w:p>
    <w:p w:rsidR="00000000" w:rsidRDefault="00E767AD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>
                <wp:extent cx="7553325" cy="2647950"/>
                <wp:effectExtent l="0" t="0" r="0" b="0"/>
                <wp:docPr id="67" name="AutoShap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3325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style="width:594.75pt;height:20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  <w:r w:rsidR="008A38B9">
        <w:rPr>
          <w:color w:val="auto"/>
          <w:sz w:val="2"/>
          <w:szCs w:val="2"/>
        </w:rPr>
        <w:t xml:space="preserve"> </w:t>
      </w:r>
    </w:p>
    <w:p w:rsidR="00000000" w:rsidRDefault="008A38B9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2530" w:right="0" w:bottom="1855" w:left="0" w:header="0" w:footer="3" w:gutter="0"/>
          <w:cols w:space="720"/>
          <w:noEndnote/>
          <w:docGrid w:linePitch="360"/>
        </w:sectPr>
      </w:pPr>
    </w:p>
    <w:p w:rsidR="00000000" w:rsidRDefault="00E767AD">
      <w:pPr>
        <w:rPr>
          <w:color w:val="auto"/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311785" distR="63500" simplePos="0" relativeHeight="251778048" behindDoc="1" locked="0" layoutInCell="1" allowOverlap="1">
                <wp:simplePos x="0" y="0"/>
                <wp:positionH relativeFrom="margin">
                  <wp:posOffset>5603240</wp:posOffset>
                </wp:positionH>
                <wp:positionV relativeFrom="paragraph">
                  <wp:posOffset>2922905</wp:posOffset>
                </wp:positionV>
                <wp:extent cx="381000" cy="1849120"/>
                <wp:effectExtent l="2540" t="0" r="0" b="0"/>
                <wp:wrapSquare wrapText="left"/>
                <wp:docPr id="8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84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64,40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65,44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66,48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67,52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68,56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69,60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70,64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71,68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72,72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73,76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74,80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75,84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76,88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77,92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78,96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80,00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40" type="#_x0000_t202" style="position:absolute;margin-left:441.2pt;margin-top:230.15pt;width:30pt;height:145.6pt;z-index:-251538432;visibility:visible;mso-wrap-style:square;mso-width-percent:0;mso-height-percent:0;mso-wrap-distance-left:24.5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64,40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65,44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66,48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67,52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68,56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69,60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70,64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71,68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72,72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73,76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74,80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75,84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76,88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77,92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78,96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80,00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9072" behindDoc="1" locked="0" layoutInCell="1" allowOverlap="1">
                <wp:simplePos x="0" y="0"/>
                <wp:positionH relativeFrom="margin">
                  <wp:posOffset>6077585</wp:posOffset>
                </wp:positionH>
                <wp:positionV relativeFrom="paragraph">
                  <wp:posOffset>2933700</wp:posOffset>
                </wp:positionV>
                <wp:extent cx="430530" cy="1849120"/>
                <wp:effectExtent l="635" t="0" r="0" b="0"/>
                <wp:wrapSquare wrapText="left"/>
                <wp:docPr id="8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184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86,62</w:t>
                            </w:r>
                          </w:p>
                          <w:p w:rsidR="00000000" w:rsidRDefault="008A38B9">
                            <w:pPr>
                              <w:pStyle w:val="360"/>
                              <w:shd w:val="clear" w:color="auto" w:fill="auto"/>
                            </w:pPr>
                            <w:r>
                              <w:rPr>
                                <w:rStyle w:val="36Exact0"/>
                                <w:color w:val="000000"/>
                              </w:rPr>
                              <w:t>88,01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89,40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90,79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92,18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93,57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94,96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96,35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97,74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99,13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100,52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101,91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103,30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104,69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106,08</w:t>
                            </w:r>
                          </w:p>
                          <w:p w:rsidR="00000000" w:rsidRDefault="008A38B9">
                            <w:pPr>
                              <w:pStyle w:val="21"/>
                              <w:shd w:val="clear" w:color="auto" w:fill="auto"/>
                              <w:spacing w:line="182" w:lineRule="exact"/>
                            </w:pPr>
                            <w:r>
                              <w:rPr>
                                <w:rStyle w:val="2Exact"/>
                                <w:color w:val="000000"/>
                              </w:rPr>
                              <w:t>107,47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41" type="#_x0000_t202" style="position:absolute;margin-left:478.55pt;margin-top:231pt;width:33.9pt;height:145.6pt;z-index:-251537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86,62</w:t>
                      </w:r>
                    </w:p>
                    <w:p w:rsidR="00000000" w:rsidRDefault="008A38B9">
                      <w:pPr>
                        <w:pStyle w:val="360"/>
                        <w:shd w:val="clear" w:color="auto" w:fill="auto"/>
                      </w:pPr>
                      <w:r>
                        <w:rPr>
                          <w:rStyle w:val="36Exact0"/>
                          <w:color w:val="000000"/>
                        </w:rPr>
                        <w:t>88,01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89,40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90,79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92,18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93,57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94,96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96,35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97,74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99,13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100,52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101,91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103,30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104,69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106,08</w:t>
                      </w:r>
                    </w:p>
                    <w:p w:rsidR="00000000" w:rsidRDefault="008A38B9">
                      <w:pPr>
                        <w:pStyle w:val="21"/>
                        <w:shd w:val="clear" w:color="auto" w:fill="auto"/>
                        <w:spacing w:line="182" w:lineRule="exact"/>
                      </w:pPr>
                      <w:r>
                        <w:rPr>
                          <w:rStyle w:val="2Exact"/>
                          <w:color w:val="000000"/>
                        </w:rPr>
                        <w:t>107,47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9,55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9,81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10,07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10,33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10,50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10,85</w:t>
      </w:r>
    </w:p>
    <w:p w:rsidR="00000000" w:rsidRDefault="008A38B9">
      <w:pPr>
        <w:pStyle w:val="460"/>
        <w:keepNext/>
        <w:keepLines/>
        <w:shd w:val="clear" w:color="auto" w:fill="auto"/>
      </w:pPr>
      <w:bookmarkStart w:id="33" w:name="bookmark18"/>
      <w:r>
        <w:rPr>
          <w:rStyle w:val="46"/>
          <w:color w:val="000000"/>
        </w:rPr>
        <w:t>11,11</w:t>
      </w:r>
      <w:bookmarkEnd w:id="33"/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11,37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11,63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11.89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12,15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12.41</w:t>
      </w:r>
    </w:p>
    <w:p w:rsidR="00000000" w:rsidRDefault="008A38B9">
      <w:pPr>
        <w:pStyle w:val="80"/>
        <w:shd w:val="clear" w:color="auto" w:fill="auto"/>
        <w:spacing w:after="0" w:line="177" w:lineRule="exact"/>
        <w:jc w:val="both"/>
      </w:pPr>
      <w:r>
        <w:rPr>
          <w:rStyle w:val="8"/>
          <w:i/>
          <w:iCs/>
          <w:color w:val="000000"/>
        </w:rPr>
        <w:t>12.67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12.93</w:t>
      </w:r>
    </w:p>
    <w:p w:rsidR="00000000" w:rsidRDefault="008A38B9">
      <w:pPr>
        <w:pStyle w:val="21"/>
        <w:numPr>
          <w:ilvl w:val="0"/>
          <w:numId w:val="33"/>
        </w:numPr>
        <w:shd w:val="clear" w:color="auto" w:fill="auto"/>
        <w:spacing w:line="177" w:lineRule="exact"/>
        <w:ind w:right="160"/>
        <w:jc w:val="both"/>
      </w:pPr>
      <w:r>
        <w:rPr>
          <w:rStyle w:val="2"/>
          <w:color w:val="000000"/>
        </w:rPr>
        <w:br/>
        <w:t>13 45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13.71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13.97</w:t>
      </w:r>
    </w:p>
    <w:p w:rsidR="00000000" w:rsidRDefault="008A38B9">
      <w:pPr>
        <w:pStyle w:val="21"/>
        <w:numPr>
          <w:ilvl w:val="0"/>
          <w:numId w:val="34"/>
        </w:numPr>
        <w:shd w:val="clear" w:color="auto" w:fill="auto"/>
        <w:spacing w:line="177" w:lineRule="exact"/>
        <w:ind w:right="160"/>
        <w:jc w:val="both"/>
      </w:pPr>
      <w:r>
        <w:rPr>
          <w:rStyle w:val="2"/>
          <w:color w:val="000000"/>
        </w:rPr>
        <w:br/>
        <w:t>14,49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14,75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15,01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15,27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15,53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15,79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16,11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16,37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16,63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16.89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37,35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17.41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17.67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17.93</w:t>
      </w:r>
    </w:p>
    <w:p w:rsidR="00000000" w:rsidRDefault="008A38B9">
      <w:pPr>
        <w:pStyle w:val="21"/>
        <w:numPr>
          <w:ilvl w:val="0"/>
          <w:numId w:val="35"/>
        </w:numPr>
        <w:shd w:val="clear" w:color="auto" w:fill="auto"/>
        <w:spacing w:line="177" w:lineRule="exact"/>
        <w:ind w:right="160"/>
        <w:jc w:val="both"/>
      </w:pPr>
      <w:r>
        <w:rPr>
          <w:rStyle w:val="2"/>
          <w:color w:val="000000"/>
        </w:rPr>
        <w:br/>
        <w:t>18,45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18.71</w:t>
      </w:r>
    </w:p>
    <w:p w:rsidR="00000000" w:rsidRDefault="008A38B9">
      <w:pPr>
        <w:pStyle w:val="21"/>
        <w:numPr>
          <w:ilvl w:val="0"/>
          <w:numId w:val="36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 w:type="column"/>
      </w:r>
      <w:r>
        <w:rPr>
          <w:rStyle w:val="2"/>
          <w:color w:val="000000"/>
        </w:rPr>
        <w:lastRenderedPageBreak/>
        <w:t>3 9,24</w:t>
      </w:r>
      <w:r>
        <w:rPr>
          <w:rStyle w:val="2"/>
          <w:color w:val="000000"/>
        </w:rPr>
        <w:br/>
        <w:t>10,52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13,80</w:t>
      </w:r>
    </w:p>
    <w:p w:rsidR="00000000" w:rsidRDefault="008A38B9">
      <w:pPr>
        <w:pStyle w:val="3b"/>
        <w:keepNext/>
        <w:keepLines/>
        <w:shd w:val="clear" w:color="auto" w:fill="auto"/>
        <w:spacing w:line="177" w:lineRule="exact"/>
        <w:jc w:val="both"/>
      </w:pPr>
      <w:bookmarkStart w:id="34" w:name="bookmark19"/>
      <w:r>
        <w:rPr>
          <w:rStyle w:val="3a"/>
          <w:color w:val="000000"/>
        </w:rPr>
        <w:t xml:space="preserve">it </w:t>
      </w:r>
      <w:r>
        <w:rPr>
          <w:rStyle w:val="3a"/>
          <w:color w:val="000000"/>
          <w:lang w:val="ru-RU" w:eastAsia="ru-RU"/>
        </w:rPr>
        <w:t>,0В</w:t>
      </w:r>
      <w:bookmarkEnd w:id="34"/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11,36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11,64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11,92</w:t>
      </w:r>
    </w:p>
    <w:p w:rsidR="00000000" w:rsidRDefault="008A38B9">
      <w:pPr>
        <w:pStyle w:val="470"/>
        <w:keepNext/>
        <w:keepLines/>
        <w:shd w:val="clear" w:color="auto" w:fill="auto"/>
      </w:pPr>
      <w:bookmarkStart w:id="35" w:name="bookmark20"/>
      <w:r>
        <w:rPr>
          <w:rStyle w:val="47"/>
          <w:b/>
          <w:bCs/>
          <w:color w:val="000000"/>
        </w:rPr>
        <w:t>12,20</w:t>
      </w:r>
      <w:bookmarkEnd w:id="35"/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13,48</w:t>
      </w:r>
    </w:p>
    <w:p w:rsidR="00000000" w:rsidRDefault="008A38B9">
      <w:pPr>
        <w:pStyle w:val="21"/>
        <w:numPr>
          <w:ilvl w:val="0"/>
          <w:numId w:val="37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13,04</w:t>
      </w:r>
      <w:r>
        <w:rPr>
          <w:rStyle w:val="2"/>
          <w:color w:val="000000"/>
        </w:rPr>
        <w:br/>
        <w:t>13,32</w:t>
      </w:r>
    </w:p>
    <w:p w:rsidR="00000000" w:rsidRDefault="008A38B9">
      <w:pPr>
        <w:pStyle w:val="21"/>
        <w:numPr>
          <w:ilvl w:val="0"/>
          <w:numId w:val="38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13,88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14,16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14,44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14,72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15,00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15,28</w:t>
      </w:r>
    </w:p>
    <w:p w:rsidR="00000000" w:rsidRDefault="008A38B9">
      <w:pPr>
        <w:pStyle w:val="21"/>
        <w:numPr>
          <w:ilvl w:val="0"/>
          <w:numId w:val="39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15,84</w:t>
      </w:r>
    </w:p>
    <w:p w:rsidR="00000000" w:rsidRDefault="008A38B9">
      <w:pPr>
        <w:pStyle w:val="21"/>
        <w:numPr>
          <w:ilvl w:val="0"/>
          <w:numId w:val="40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16,40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16,68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17,31</w:t>
      </w:r>
    </w:p>
    <w:p w:rsidR="00000000" w:rsidRDefault="008A38B9">
      <w:pPr>
        <w:pStyle w:val="21"/>
        <w:numPr>
          <w:ilvl w:val="0"/>
          <w:numId w:val="41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17,87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18,15</w:t>
      </w:r>
    </w:p>
    <w:p w:rsidR="00000000" w:rsidRDefault="008A38B9">
      <w:pPr>
        <w:pStyle w:val="21"/>
        <w:numPr>
          <w:ilvl w:val="0"/>
          <w:numId w:val="42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18,71</w:t>
      </w:r>
      <w:r>
        <w:rPr>
          <w:rStyle w:val="2"/>
          <w:color w:val="000000"/>
        </w:rPr>
        <w:br/>
        <w:t>18,99</w:t>
      </w:r>
      <w:r>
        <w:rPr>
          <w:rStyle w:val="2"/>
          <w:color w:val="000000"/>
        </w:rPr>
        <w:br/>
        <w:t>19,27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19,55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19,83</w:t>
      </w:r>
    </w:p>
    <w:p w:rsidR="00000000" w:rsidRDefault="008A38B9">
      <w:pPr>
        <w:pStyle w:val="480"/>
        <w:keepNext/>
        <w:keepLines/>
        <w:shd w:val="clear" w:color="auto" w:fill="auto"/>
      </w:pPr>
      <w:bookmarkStart w:id="36" w:name="bookmark21"/>
      <w:r>
        <w:rPr>
          <w:rStyle w:val="48"/>
          <w:color w:val="000000"/>
        </w:rPr>
        <w:t>20,11</w:t>
      </w:r>
      <w:bookmarkEnd w:id="36"/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20,39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20,67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br w:type="column"/>
      </w:r>
      <w:r>
        <w:rPr>
          <w:rStyle w:val="2"/>
          <w:color w:val="000000"/>
        </w:rPr>
        <w:lastRenderedPageBreak/>
        <w:t>11.83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12.13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12.45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12.75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13.07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13,37</w:t>
      </w:r>
    </w:p>
    <w:p w:rsidR="00000000" w:rsidRDefault="008A38B9">
      <w:pPr>
        <w:pStyle w:val="21"/>
        <w:numPr>
          <w:ilvl w:val="0"/>
          <w:numId w:val="43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13,99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14,31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14,61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14,93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15,23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15,55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15,85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16,17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16,47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15.79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17,09</w:t>
      </w:r>
    </w:p>
    <w:p w:rsidR="00000000" w:rsidRDefault="008A38B9">
      <w:pPr>
        <w:pStyle w:val="21"/>
        <w:numPr>
          <w:ilvl w:val="0"/>
          <w:numId w:val="44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17,71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18.08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18,33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18.65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18,95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19,36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19.65</w:t>
      </w:r>
    </w:p>
    <w:p w:rsidR="00000000" w:rsidRDefault="008A38B9">
      <w:pPr>
        <w:pStyle w:val="21"/>
        <w:numPr>
          <w:ilvl w:val="0"/>
          <w:numId w:val="45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20,27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20.50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20.80</w:t>
      </w:r>
    </w:p>
    <w:p w:rsidR="00000000" w:rsidRDefault="008A38B9">
      <w:pPr>
        <w:pStyle w:val="3101"/>
        <w:keepNext/>
        <w:keepLines/>
        <w:shd w:val="clear" w:color="auto" w:fill="auto"/>
      </w:pPr>
      <w:bookmarkStart w:id="37" w:name="bookmark22"/>
      <w:r>
        <w:rPr>
          <w:rStyle w:val="3100"/>
          <w:b/>
          <w:bCs/>
          <w:color w:val="000000"/>
        </w:rPr>
        <w:t>21,21</w:t>
      </w:r>
      <w:bookmarkEnd w:id="37"/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21.51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21.83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22.13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22.45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22.75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br w:type="column"/>
      </w:r>
      <w:r>
        <w:rPr>
          <w:rStyle w:val="2"/>
          <w:color w:val="000000"/>
        </w:rPr>
        <w:lastRenderedPageBreak/>
        <w:t>15.83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16.24</w:t>
      </w:r>
    </w:p>
    <w:p w:rsidR="00000000" w:rsidRDefault="008A38B9">
      <w:pPr>
        <w:pStyle w:val="21"/>
        <w:numPr>
          <w:ilvl w:val="0"/>
          <w:numId w:val="46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17,06</w:t>
      </w:r>
    </w:p>
    <w:p w:rsidR="00000000" w:rsidRDefault="008A38B9">
      <w:pPr>
        <w:pStyle w:val="21"/>
        <w:numPr>
          <w:ilvl w:val="0"/>
          <w:numId w:val="47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17,88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18,29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18,70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19,11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19,52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19,92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20,33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20.74</w:t>
      </w:r>
    </w:p>
    <w:p w:rsidR="00000000" w:rsidRDefault="008A38B9">
      <w:pPr>
        <w:pStyle w:val="351"/>
        <w:shd w:val="clear" w:color="auto" w:fill="auto"/>
      </w:pPr>
      <w:r>
        <w:rPr>
          <w:rStyle w:val="350"/>
          <w:color w:val="000000"/>
        </w:rPr>
        <w:t>21.15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21.56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21.97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22,58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22.79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23.20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23.61</w:t>
      </w:r>
    </w:p>
    <w:p w:rsidR="00000000" w:rsidRDefault="008A38B9">
      <w:pPr>
        <w:pStyle w:val="351"/>
        <w:shd w:val="clear" w:color="auto" w:fill="auto"/>
      </w:pPr>
      <w:r>
        <w:rPr>
          <w:rStyle w:val="350"/>
          <w:color w:val="000000"/>
        </w:rPr>
        <w:t>24.02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24.43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24.84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25.25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25.75</w:t>
      </w:r>
    </w:p>
    <w:p w:rsidR="00000000" w:rsidRDefault="008A38B9">
      <w:pPr>
        <w:pStyle w:val="351"/>
        <w:shd w:val="clear" w:color="auto" w:fill="auto"/>
      </w:pPr>
      <w:r>
        <w:rPr>
          <w:rStyle w:val="350"/>
          <w:color w:val="000000"/>
        </w:rPr>
        <w:t>26.16</w:t>
      </w:r>
    </w:p>
    <w:p w:rsidR="00000000" w:rsidRDefault="008A38B9">
      <w:pPr>
        <w:pStyle w:val="351"/>
        <w:shd w:val="clear" w:color="auto" w:fill="auto"/>
      </w:pPr>
      <w:r>
        <w:rPr>
          <w:rStyle w:val="350"/>
          <w:color w:val="000000"/>
        </w:rPr>
        <w:t>25.57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26.98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27,39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27.80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28.21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28.62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29.03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29.44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29.85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39.26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30,67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31,08</w:t>
      </w:r>
    </w:p>
    <w:p w:rsidR="00000000" w:rsidRDefault="008A38B9">
      <w:pPr>
        <w:pStyle w:val="21"/>
        <w:numPr>
          <w:ilvl w:val="0"/>
          <w:numId w:val="48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31,90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br w:type="column"/>
      </w:r>
      <w:r>
        <w:rPr>
          <w:rStyle w:val="2"/>
          <w:color w:val="000000"/>
        </w:rPr>
        <w:lastRenderedPageBreak/>
        <w:t>24.52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25.04</w:t>
      </w:r>
    </w:p>
    <w:p w:rsidR="00000000" w:rsidRDefault="008A38B9">
      <w:pPr>
        <w:pStyle w:val="21"/>
        <w:numPr>
          <w:ilvl w:val="0"/>
          <w:numId w:val="49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2 3,08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26,60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27.12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27.64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28,16</w:t>
      </w:r>
    </w:p>
    <w:p w:rsidR="00000000" w:rsidRDefault="008A38B9">
      <w:pPr>
        <w:pStyle w:val="21"/>
        <w:numPr>
          <w:ilvl w:val="0"/>
          <w:numId w:val="50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29,20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29,72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30,24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30,76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31,28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31,80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32,40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32,92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35,44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33,95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34,48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35,00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35.52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36.04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36.56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37,08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37,60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38.12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38.64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39,16</w:t>
      </w:r>
    </w:p>
    <w:p w:rsidR="00000000" w:rsidRDefault="008A38B9">
      <w:pPr>
        <w:pStyle w:val="21"/>
        <w:numPr>
          <w:ilvl w:val="0"/>
          <w:numId w:val="51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</w:r>
      <w:r>
        <w:rPr>
          <w:rStyle w:val="212"/>
          <w:color w:val="000000"/>
        </w:rPr>
        <w:t>4</w:t>
      </w:r>
      <w:r>
        <w:rPr>
          <w:rStyle w:val="2"/>
          <w:color w:val="000000"/>
        </w:rPr>
        <w:t xml:space="preserve"> 9,20</w:t>
      </w:r>
      <w:r>
        <w:rPr>
          <w:rStyle w:val="2"/>
          <w:color w:val="000000"/>
        </w:rPr>
        <w:br w:type="column"/>
      </w:r>
      <w:r>
        <w:rPr>
          <w:rStyle w:val="2"/>
          <w:color w:val="000000"/>
        </w:rPr>
        <w:lastRenderedPageBreak/>
        <w:t>£</w:t>
      </w:r>
      <w:r>
        <w:rPr>
          <w:rStyle w:val="2"/>
          <w:color w:val="000000"/>
        </w:rPr>
        <w:t xml:space="preserve"> 3,91</w:t>
      </w:r>
      <w:r>
        <w:rPr>
          <w:rStyle w:val="2"/>
          <w:color w:val="000000"/>
        </w:rPr>
        <w:br/>
        <w:t>31„55</w:t>
      </w:r>
      <w:r>
        <w:rPr>
          <w:rStyle w:val="2"/>
          <w:color w:val="000000"/>
        </w:rPr>
        <w:br/>
        <w:t>32,19</w:t>
      </w:r>
    </w:p>
    <w:p w:rsidR="00000000" w:rsidRDefault="008A38B9">
      <w:pPr>
        <w:pStyle w:val="21"/>
        <w:numPr>
          <w:ilvl w:val="0"/>
          <w:numId w:val="52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33,47</w:t>
      </w:r>
      <w:r>
        <w:rPr>
          <w:rStyle w:val="2"/>
          <w:color w:val="000000"/>
        </w:rPr>
        <w:br/>
        <w:t>34,11</w:t>
      </w:r>
    </w:p>
    <w:p w:rsidR="00000000" w:rsidRDefault="008A38B9">
      <w:pPr>
        <w:pStyle w:val="21"/>
        <w:numPr>
          <w:ilvl w:val="0"/>
          <w:numId w:val="53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35,39</w:t>
      </w:r>
      <w:r>
        <w:rPr>
          <w:rStyle w:val="2"/>
          <w:color w:val="000000"/>
        </w:rPr>
        <w:br/>
        <w:t>35,03</w:t>
      </w:r>
      <w:r>
        <w:rPr>
          <w:rStyle w:val="2"/>
          <w:color w:val="000000"/>
        </w:rPr>
        <w:br/>
        <w:t>35,67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37,31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37,95</w:t>
      </w:r>
    </w:p>
    <w:p w:rsidR="00000000" w:rsidRDefault="008A38B9">
      <w:pPr>
        <w:pStyle w:val="21"/>
        <w:numPr>
          <w:ilvl w:val="0"/>
          <w:numId w:val="54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30,23</w:t>
      </w:r>
      <w:r>
        <w:rPr>
          <w:rStyle w:val="2"/>
          <w:color w:val="000000"/>
        </w:rPr>
        <w:br/>
        <w:t>39,87</w:t>
      </w:r>
      <w:r>
        <w:rPr>
          <w:rStyle w:val="2"/>
          <w:color w:val="000000"/>
        </w:rPr>
        <w:br/>
        <w:t>4 3,61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41,25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41,89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42,53</w:t>
      </w:r>
    </w:p>
    <w:p w:rsidR="00000000" w:rsidRDefault="008A38B9">
      <w:pPr>
        <w:pStyle w:val="21"/>
        <w:numPr>
          <w:ilvl w:val="0"/>
          <w:numId w:val="55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43,81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44,45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45,09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45,73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46,37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47,01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47,65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48,29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48,93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49,57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br w:type="column"/>
      </w:r>
      <w:r>
        <w:rPr>
          <w:rStyle w:val="2"/>
          <w:color w:val="000000"/>
        </w:rPr>
        <w:lastRenderedPageBreak/>
        <w:t>36,17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36,91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30,63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40,37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41.00</w:t>
      </w:r>
    </w:p>
    <w:p w:rsidR="00000000" w:rsidRDefault="008A38B9">
      <w:pPr>
        <w:pStyle w:val="21"/>
        <w:numPr>
          <w:ilvl w:val="0"/>
          <w:numId w:val="56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42,Е 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43.29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44.01</w:t>
      </w:r>
    </w:p>
    <w:p w:rsidR="00000000" w:rsidRDefault="008A38B9">
      <w:pPr>
        <w:pStyle w:val="21"/>
        <w:numPr>
          <w:ilvl w:val="0"/>
          <w:numId w:val="57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45,47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46,21</w:t>
      </w:r>
    </w:p>
    <w:p w:rsidR="00000000" w:rsidRDefault="008A38B9">
      <w:pPr>
        <w:pStyle w:val="21"/>
        <w:numPr>
          <w:ilvl w:val="0"/>
          <w:numId w:val="58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47,67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48.30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49,13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49,85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50,59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51.31</w:t>
      </w:r>
    </w:p>
    <w:p w:rsidR="00000000" w:rsidRDefault="008A38B9">
      <w:pPr>
        <w:pStyle w:val="21"/>
        <w:numPr>
          <w:ilvl w:val="0"/>
          <w:numId w:val="59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52,77</w:t>
      </w:r>
      <w:r>
        <w:rPr>
          <w:rStyle w:val="2"/>
          <w:color w:val="000000"/>
        </w:rPr>
        <w:br/>
        <w:t>53,51</w:t>
      </w:r>
      <w:r>
        <w:rPr>
          <w:rStyle w:val="2"/>
          <w:color w:val="000000"/>
        </w:rPr>
        <w:br/>
        <w:t>54,23</w:t>
      </w:r>
      <w:r>
        <w:rPr>
          <w:rStyle w:val="2"/>
          <w:color w:val="000000"/>
        </w:rPr>
        <w:br/>
        <w:t>54,97</w:t>
      </w:r>
    </w:p>
    <w:p w:rsidR="00000000" w:rsidRDefault="008A38B9">
      <w:pPr>
        <w:pStyle w:val="21"/>
        <w:numPr>
          <w:ilvl w:val="0"/>
          <w:numId w:val="60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56,43</w:t>
      </w:r>
      <w:r>
        <w:rPr>
          <w:rStyle w:val="2"/>
          <w:color w:val="000000"/>
        </w:rPr>
        <w:br w:type="column"/>
      </w:r>
      <w:r>
        <w:rPr>
          <w:rStyle w:val="2"/>
          <w:color w:val="000000"/>
        </w:rPr>
        <w:lastRenderedPageBreak/>
        <w:t>41*73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42.53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43.33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44.13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44.93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45.73</w:t>
      </w:r>
    </w:p>
    <w:p w:rsidR="00000000" w:rsidRDefault="008A38B9">
      <w:pPr>
        <w:pStyle w:val="21"/>
        <w:numPr>
          <w:ilvl w:val="0"/>
          <w:numId w:val="61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47*33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48.13</w:t>
      </w:r>
    </w:p>
    <w:p w:rsidR="00000000" w:rsidRDefault="008A38B9">
      <w:pPr>
        <w:pStyle w:val="21"/>
        <w:numPr>
          <w:ilvl w:val="0"/>
          <w:numId w:val="62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</w:r>
      <w:r>
        <w:rPr>
          <w:rStyle w:val="2"/>
          <w:color w:val="000000"/>
          <w:lang w:val="en-US" w:eastAsia="en-US"/>
        </w:rPr>
        <w:t>49J3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50.53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51.33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52.13</w:t>
      </w:r>
    </w:p>
    <w:p w:rsidR="00000000" w:rsidRDefault="008A38B9">
      <w:pPr>
        <w:pStyle w:val="21"/>
        <w:numPr>
          <w:ilvl w:val="0"/>
          <w:numId w:val="63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</w:r>
      <w:r>
        <w:rPr>
          <w:rStyle w:val="2"/>
          <w:color w:val="000000"/>
          <w:lang w:val="en-US" w:eastAsia="en-US"/>
        </w:rPr>
        <w:t>53J3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54.53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55.33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56.13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56.93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57.73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58.53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t>59.33</w:t>
      </w:r>
    </w:p>
    <w:p w:rsidR="00000000" w:rsidRDefault="008A38B9">
      <w:pPr>
        <w:pStyle w:val="21"/>
        <w:numPr>
          <w:ilvl w:val="0"/>
          <w:numId w:val="64"/>
        </w:numPr>
        <w:shd w:val="clear" w:color="auto" w:fill="auto"/>
        <w:spacing w:line="177" w:lineRule="exact"/>
        <w:jc w:val="both"/>
      </w:pPr>
      <w:r>
        <w:rPr>
          <w:rStyle w:val="2"/>
          <w:color w:val="000000"/>
        </w:rPr>
        <w:br/>
        <w:t>60,9*3</w:t>
      </w:r>
    </w:p>
    <w:p w:rsidR="00000000" w:rsidRDefault="008A38B9">
      <w:pPr>
        <w:pStyle w:val="21"/>
        <w:shd w:val="clear" w:color="auto" w:fill="auto"/>
        <w:spacing w:line="177" w:lineRule="exact"/>
        <w:jc w:val="both"/>
        <w:sectPr w:rsidR="00000000">
          <w:type w:val="continuous"/>
          <w:pgSz w:w="11900" w:h="16840"/>
          <w:pgMar w:top="2530" w:right="2508" w:bottom="1855" w:left="1096" w:header="0" w:footer="3" w:gutter="0"/>
          <w:cols w:num="8" w:space="481"/>
          <w:noEndnote/>
          <w:docGrid w:linePitch="360"/>
        </w:sectPr>
      </w:pPr>
      <w:r>
        <w:rPr>
          <w:rStyle w:val="2"/>
          <w:color w:val="000000"/>
        </w:rPr>
        <w:t>61.73</w:t>
      </w:r>
    </w:p>
    <w:p w:rsidR="008A38B9" w:rsidRDefault="008A38B9">
      <w:pPr>
        <w:pStyle w:val="131"/>
        <w:shd w:val="clear" w:color="auto" w:fill="auto"/>
        <w:spacing w:line="180" w:lineRule="exact"/>
      </w:pPr>
      <w:r>
        <w:rPr>
          <w:rStyle w:val="130"/>
          <w:b/>
          <w:bCs/>
          <w:color w:val="000000"/>
        </w:rPr>
        <w:lastRenderedPageBreak/>
        <w:t xml:space="preserve">Приложение </w:t>
      </w:r>
      <w:r>
        <w:rPr>
          <w:rStyle w:val="139pt"/>
          <w:b w:val="0"/>
          <w:bCs w:val="0"/>
          <w:color w:val="000000"/>
        </w:rPr>
        <w:t>8</w:t>
      </w:r>
      <w:r>
        <w:rPr>
          <w:rStyle w:val="130"/>
          <w:b/>
          <w:bCs/>
          <w:color w:val="000000"/>
        </w:rPr>
        <w:t xml:space="preserve"> опра&amp;очное, (Исключено, Иам. </w:t>
      </w:r>
      <w:r>
        <w:rPr>
          <w:rStyle w:val="130"/>
          <w:b/>
          <w:bCs/>
          <w:color w:val="000000"/>
          <w:lang w:val="en-US" w:eastAsia="en-US"/>
        </w:rPr>
        <w:t xml:space="preserve">Jfc </w:t>
      </w:r>
      <w:r>
        <w:rPr>
          <w:rStyle w:val="139pt"/>
          <w:b w:val="0"/>
          <w:bCs w:val="0"/>
          <w:color w:val="000000"/>
        </w:rPr>
        <w:t>2</w:t>
      </w:r>
      <w:r>
        <w:rPr>
          <w:rStyle w:val="130"/>
          <w:b/>
          <w:bCs/>
          <w:color w:val="000000"/>
        </w:rPr>
        <w:t>).</w:t>
      </w:r>
    </w:p>
    <w:sectPr w:rsidR="008A38B9">
      <w:pgSz w:w="11900" w:h="16840"/>
      <w:pgMar w:top="1349" w:right="6206" w:bottom="1349" w:left="96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8B9" w:rsidRDefault="008A38B9">
      <w:r>
        <w:separator/>
      </w:r>
    </w:p>
  </w:endnote>
  <w:endnote w:type="continuationSeparator" w:id="0">
    <w:p w:rsidR="008A38B9" w:rsidRDefault="008A3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24960" behindDoc="1" locked="0" layoutInCell="1" allowOverlap="1">
              <wp:simplePos x="0" y="0"/>
              <wp:positionH relativeFrom="page">
                <wp:posOffset>758825</wp:posOffset>
              </wp:positionH>
              <wp:positionV relativeFrom="page">
                <wp:posOffset>9968865</wp:posOffset>
              </wp:positionV>
              <wp:extent cx="128905" cy="146050"/>
              <wp:effectExtent l="0" t="0" r="0" b="1905"/>
              <wp:wrapNone/>
              <wp:docPr id="6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10pt"/>
                              <w:b/>
                              <w:bCs/>
                              <w:noProof/>
                              <w:color w:val="00000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2" type="#_x0000_t202" style="position:absolute;margin-left:59.75pt;margin-top:784.95pt;width:10.15pt;height:11.5pt;z-index:-2516915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10pt"/>
                        <w:b/>
                        <w:bCs/>
                        <w:noProof/>
                        <w:color w:val="00000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40320" behindDoc="1" locked="0" layoutInCell="1" allowOverlap="1">
              <wp:simplePos x="0" y="0"/>
              <wp:positionH relativeFrom="page">
                <wp:posOffset>535305</wp:posOffset>
              </wp:positionH>
              <wp:positionV relativeFrom="page">
                <wp:posOffset>10026650</wp:posOffset>
              </wp:positionV>
              <wp:extent cx="121920" cy="138430"/>
              <wp:effectExtent l="1905" t="0" r="3810" b="0"/>
              <wp:wrapNone/>
              <wp:docPr id="5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0pt"/>
                              <w:b/>
                              <w:bCs/>
                              <w:noProof/>
                              <w:color w:val="00000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42.15pt;margin-top:789.5pt;width:9.6pt;height:10.9pt;z-index:-2516761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0pt"/>
                        <w:b/>
                        <w:bCs/>
                        <w:noProof/>
                        <w:color w:val="00000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41344" behindDoc="1" locked="0" layoutInCell="1" allowOverlap="1">
              <wp:simplePos x="0" y="0"/>
              <wp:positionH relativeFrom="page">
                <wp:posOffset>7181850</wp:posOffset>
              </wp:positionH>
              <wp:positionV relativeFrom="page">
                <wp:posOffset>9735820</wp:posOffset>
              </wp:positionV>
              <wp:extent cx="121920" cy="138430"/>
              <wp:effectExtent l="0" t="1270" r="0" b="0"/>
              <wp:wrapNone/>
              <wp:docPr id="4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0pt"/>
                              <w:b/>
                              <w:bCs/>
                              <w:noProof/>
                              <w:color w:val="000000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8" type="#_x0000_t202" style="position:absolute;margin-left:565.5pt;margin-top:766.6pt;width:9.6pt;height:10.9pt;z-index:-251675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0pt"/>
                        <w:b/>
                        <w:bCs/>
                        <w:noProof/>
                        <w:color w:val="000000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43392" behindDoc="1" locked="0" layoutInCell="1" allowOverlap="1">
              <wp:simplePos x="0" y="0"/>
              <wp:positionH relativeFrom="page">
                <wp:posOffset>316865</wp:posOffset>
              </wp:positionH>
              <wp:positionV relativeFrom="page">
                <wp:posOffset>9996805</wp:posOffset>
              </wp:positionV>
              <wp:extent cx="134620" cy="138430"/>
              <wp:effectExtent l="2540" t="0" r="0" b="1270"/>
              <wp:wrapNone/>
              <wp:docPr id="4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a7"/>
                              <w:b/>
                              <w:bCs/>
                              <w:noProof/>
                              <w:color w:val="00000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60" type="#_x0000_t202" style="position:absolute;margin-left:24.95pt;margin-top:787.15pt;width:10.6pt;height:10.9pt;z-index:-2516730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a7"/>
                        <w:b/>
                        <w:bCs/>
                        <w:noProof/>
                        <w:color w:val="00000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48512" behindDoc="1" locked="0" layoutInCell="1" allowOverlap="1">
              <wp:simplePos x="0" y="0"/>
              <wp:positionH relativeFrom="page">
                <wp:posOffset>372110</wp:posOffset>
              </wp:positionH>
              <wp:positionV relativeFrom="page">
                <wp:posOffset>10054590</wp:posOffset>
              </wp:positionV>
              <wp:extent cx="121920" cy="138430"/>
              <wp:effectExtent l="635" t="0" r="2540" b="0"/>
              <wp:wrapNone/>
              <wp:docPr id="4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0pt"/>
                              <w:b/>
                              <w:bCs/>
                              <w:noProof/>
                              <w:color w:val="00000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65" type="#_x0000_t202" style="position:absolute;margin-left:29.3pt;margin-top:791.7pt;width:9.6pt;height:10.9pt;z-index:-251667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0pt"/>
                        <w:b/>
                        <w:bCs/>
                        <w:noProof/>
                        <w:color w:val="00000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49536" behindDoc="1" locked="0" layoutInCell="1" allowOverlap="1">
              <wp:simplePos x="0" y="0"/>
              <wp:positionH relativeFrom="page">
                <wp:posOffset>372110</wp:posOffset>
              </wp:positionH>
              <wp:positionV relativeFrom="page">
                <wp:posOffset>10054590</wp:posOffset>
              </wp:positionV>
              <wp:extent cx="111125" cy="101600"/>
              <wp:effectExtent l="635" t="0" r="2540" b="0"/>
              <wp:wrapNone/>
              <wp:docPr id="4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12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0pt"/>
                              <w:b/>
                              <w:bCs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66" type="#_x0000_t202" style="position:absolute;margin-left:29.3pt;margin-top:791.7pt;width:8.75pt;height:8pt;z-index:-251666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0pt"/>
                        <w:b/>
                        <w:bCs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25984" behindDoc="1" locked="0" layoutInCell="1" allowOverlap="1">
              <wp:simplePos x="0" y="0"/>
              <wp:positionH relativeFrom="page">
                <wp:posOffset>758825</wp:posOffset>
              </wp:positionH>
              <wp:positionV relativeFrom="page">
                <wp:posOffset>9968865</wp:posOffset>
              </wp:positionV>
              <wp:extent cx="99695" cy="87630"/>
              <wp:effectExtent l="0" t="0" r="0" b="1905"/>
              <wp:wrapNone/>
              <wp:docPr id="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9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0pt"/>
                              <w:b/>
                              <w:bCs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3" type="#_x0000_t202" style="position:absolute;margin-left:59.75pt;margin-top:784.95pt;width:7.85pt;height:6.9pt;z-index:-251690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0pt"/>
                        <w:b/>
                        <w:bCs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6704" behindDoc="1" locked="0" layoutInCell="1" allowOverlap="1">
              <wp:simplePos x="0" y="0"/>
              <wp:positionH relativeFrom="page">
                <wp:posOffset>7219315</wp:posOffset>
              </wp:positionH>
              <wp:positionV relativeFrom="page">
                <wp:posOffset>9926955</wp:posOffset>
              </wp:positionV>
              <wp:extent cx="182245" cy="175260"/>
              <wp:effectExtent l="0" t="1905" r="3810" b="1270"/>
              <wp:wrapNone/>
              <wp:docPr id="3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24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  <w:b/>
                              <w:bCs/>
                              <w:color w:val="000000"/>
                            </w:rPr>
                            <w:t>2В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73" type="#_x0000_t202" style="position:absolute;margin-left:568.45pt;margin-top:781.65pt;width:14.35pt;height:13.8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eHrrwIAALA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  <w:b/>
                        <w:bCs/>
                        <w:color w:val="000000"/>
                      </w:rPr>
                      <w:t>2В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800" behindDoc="1" locked="0" layoutInCell="1" allowOverlap="1">
              <wp:simplePos x="0" y="0"/>
              <wp:positionH relativeFrom="page">
                <wp:posOffset>518795</wp:posOffset>
              </wp:positionH>
              <wp:positionV relativeFrom="page">
                <wp:posOffset>10027285</wp:posOffset>
              </wp:positionV>
              <wp:extent cx="121920" cy="138430"/>
              <wp:effectExtent l="4445" t="0" r="0" b="1905"/>
              <wp:wrapNone/>
              <wp:docPr id="3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0pt1"/>
                              <w:b/>
                              <w:bCs/>
                              <w:noProof/>
                              <w:color w:val="000000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7" type="#_x0000_t202" style="position:absolute;margin-left:40.85pt;margin-top:789.55pt;width:9.6pt;height:10.9pt;z-index:-251655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0pt1"/>
                        <w:b/>
                        <w:bCs/>
                        <w:noProof/>
                        <w:color w:val="000000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824" behindDoc="1" locked="0" layoutInCell="1" allowOverlap="1">
              <wp:simplePos x="0" y="0"/>
              <wp:positionH relativeFrom="page">
                <wp:posOffset>7228840</wp:posOffset>
              </wp:positionH>
              <wp:positionV relativeFrom="page">
                <wp:posOffset>9984740</wp:posOffset>
              </wp:positionV>
              <wp:extent cx="121920" cy="138430"/>
              <wp:effectExtent l="0" t="2540" r="3175" b="3810"/>
              <wp:wrapNone/>
              <wp:docPr id="2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0pt"/>
                              <w:b/>
                              <w:bCs/>
                              <w:noProof/>
                              <w:color w:val="00000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margin-left:569.2pt;margin-top:786.2pt;width:9.6pt;height:10.9pt;z-index:-251654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NDsAIAALA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0pt"/>
                        <w:b/>
                        <w:bCs/>
                        <w:noProof/>
                        <w:color w:val="00000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4896" behindDoc="1" locked="0" layoutInCell="1" allowOverlap="1">
              <wp:simplePos x="0" y="0"/>
              <wp:positionH relativeFrom="page">
                <wp:posOffset>7110730</wp:posOffset>
              </wp:positionH>
              <wp:positionV relativeFrom="page">
                <wp:posOffset>9792335</wp:posOffset>
              </wp:positionV>
              <wp:extent cx="120650" cy="123825"/>
              <wp:effectExtent l="0" t="635" r="1270" b="0"/>
              <wp:wrapNone/>
              <wp:docPr id="2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810"/>
                              <w:b/>
                              <w:bCs/>
                              <w:noProof/>
                              <w:color w:val="00000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81" type="#_x0000_t202" style="position:absolute;margin-left:559.9pt;margin-top:771.05pt;width:9.5pt;height:9.75pt;z-index:-2516515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810"/>
                        <w:b/>
                        <w:bCs/>
                        <w:noProof/>
                        <w:color w:val="00000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0016" behindDoc="1" locked="0" layoutInCell="1" allowOverlap="1">
              <wp:simplePos x="0" y="0"/>
              <wp:positionH relativeFrom="page">
                <wp:posOffset>7150735</wp:posOffset>
              </wp:positionH>
              <wp:positionV relativeFrom="page">
                <wp:posOffset>9831070</wp:posOffset>
              </wp:positionV>
              <wp:extent cx="100330" cy="90805"/>
              <wp:effectExtent l="0" t="1270" r="0" b="3175"/>
              <wp:wrapNone/>
              <wp:docPr id="2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9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0pt1"/>
                              <w:b/>
                              <w:bCs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margin-left:563.05pt;margin-top:774.1pt;width:7.9pt;height:7.15pt;z-index:-2516464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0pt1"/>
                        <w:b/>
                        <w:bCs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1040" behindDoc="1" locked="0" layoutInCell="1" allowOverlap="1">
              <wp:simplePos x="0" y="0"/>
              <wp:positionH relativeFrom="page">
                <wp:posOffset>7150735</wp:posOffset>
              </wp:positionH>
              <wp:positionV relativeFrom="page">
                <wp:posOffset>9831070</wp:posOffset>
              </wp:positionV>
              <wp:extent cx="121920" cy="138430"/>
              <wp:effectExtent l="0" t="1270" r="0" b="3175"/>
              <wp:wrapNone/>
              <wp:docPr id="2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0pt1"/>
                              <w:b/>
                              <w:bCs/>
                              <w:noProof/>
                              <w:color w:val="00000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87" type="#_x0000_t202" style="position:absolute;margin-left:563.05pt;margin-top:774.1pt;width:9.6pt;height:10.9pt;z-index:-2516454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0pt1"/>
                        <w:b/>
                        <w:bCs/>
                        <w:noProof/>
                        <w:color w:val="000000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3088" behindDoc="1" locked="0" layoutInCell="1" allowOverlap="1">
              <wp:simplePos x="0" y="0"/>
              <wp:positionH relativeFrom="page">
                <wp:posOffset>351155</wp:posOffset>
              </wp:positionH>
              <wp:positionV relativeFrom="page">
                <wp:posOffset>10126345</wp:posOffset>
              </wp:positionV>
              <wp:extent cx="128905" cy="146050"/>
              <wp:effectExtent l="0" t="1270" r="0" b="0"/>
              <wp:wrapNone/>
              <wp:docPr id="1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10pt"/>
                              <w:b/>
                              <w:bCs/>
                              <w:noProof/>
                              <w:color w:val="00000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89" type="#_x0000_t202" style="position:absolute;margin-left:27.65pt;margin-top:797.35pt;width:10.15pt;height:11.5pt;z-index:-2516433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10pt"/>
                        <w:b/>
                        <w:bCs/>
                        <w:noProof/>
                        <w:color w:val="000000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6160" behindDoc="1" locked="0" layoutInCell="1" allowOverlap="1">
              <wp:simplePos x="0" y="0"/>
              <wp:positionH relativeFrom="page">
                <wp:posOffset>334010</wp:posOffset>
              </wp:positionH>
              <wp:positionV relativeFrom="page">
                <wp:posOffset>9898380</wp:posOffset>
              </wp:positionV>
              <wp:extent cx="114300" cy="98425"/>
              <wp:effectExtent l="635" t="1905" r="0" b="4445"/>
              <wp:wrapNone/>
              <wp:docPr id="1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98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0pt"/>
                              <w:b/>
                              <w:bCs/>
                              <w:color w:val="000000"/>
                            </w:rPr>
                            <w:t>33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92" type="#_x0000_t202" style="position:absolute;margin-left:26.3pt;margin-top:779.4pt;width:9pt;height:7.75pt;z-index:-2516403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0pt"/>
                        <w:b/>
                        <w:bCs/>
                        <w:color w:val="000000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7184" behindDoc="1" locked="0" layoutInCell="1" allowOverlap="1">
              <wp:simplePos x="0" y="0"/>
              <wp:positionH relativeFrom="page">
                <wp:posOffset>334010</wp:posOffset>
              </wp:positionH>
              <wp:positionV relativeFrom="page">
                <wp:posOffset>9898380</wp:posOffset>
              </wp:positionV>
              <wp:extent cx="121920" cy="138430"/>
              <wp:effectExtent l="635" t="1905" r="0" b="4445"/>
              <wp:wrapNone/>
              <wp:docPr id="1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0pt"/>
                              <w:b/>
                              <w:bCs/>
                              <w:color w:val="000000"/>
                            </w:rPr>
                            <w:t>33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93" type="#_x0000_t202" style="position:absolute;margin-left:26.3pt;margin-top:779.4pt;width:9.6pt;height:10.9pt;z-index:-2516392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0pt"/>
                        <w:b/>
                        <w:bCs/>
                        <w:color w:val="000000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1280" behindDoc="1" locked="0" layoutInCell="1" allowOverlap="1">
              <wp:simplePos x="0" y="0"/>
              <wp:positionH relativeFrom="page">
                <wp:posOffset>351155</wp:posOffset>
              </wp:positionH>
              <wp:positionV relativeFrom="page">
                <wp:posOffset>10126345</wp:posOffset>
              </wp:positionV>
              <wp:extent cx="128905" cy="146050"/>
              <wp:effectExtent l="0" t="1270" r="0" b="0"/>
              <wp:wrapNone/>
              <wp:docPr id="10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10pt"/>
                              <w:b/>
                              <w:bCs/>
                              <w:noProof/>
                              <w:color w:val="000000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7" type="#_x0000_t202" style="position:absolute;margin-left:27.65pt;margin-top:797.35pt;width:10.15pt;height:11.5pt;z-index:-2516352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10pt"/>
                        <w:b/>
                        <w:bCs/>
                        <w:noProof/>
                        <w:color w:val="000000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2304" behindDoc="1" locked="0" layoutInCell="1" allowOverlap="1">
              <wp:simplePos x="0" y="0"/>
              <wp:positionH relativeFrom="page">
                <wp:posOffset>7077710</wp:posOffset>
              </wp:positionH>
              <wp:positionV relativeFrom="page">
                <wp:posOffset>10181590</wp:posOffset>
              </wp:positionV>
              <wp:extent cx="121920" cy="138430"/>
              <wp:effectExtent l="635" t="0" r="0" b="4445"/>
              <wp:wrapNone/>
              <wp:docPr id="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0pt"/>
                              <w:b/>
                              <w:bCs/>
                              <w:noProof/>
                              <w:color w:val="000000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8" type="#_x0000_t202" style="position:absolute;margin-left:557.3pt;margin-top:801.7pt;width:9.6pt;height:10.9pt;z-index:-2516341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0pt"/>
                        <w:b/>
                        <w:bCs/>
                        <w:noProof/>
                        <w:color w:val="000000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4352" behindDoc="1" locked="0" layoutInCell="1" allowOverlap="1">
              <wp:simplePos x="0" y="0"/>
              <wp:positionH relativeFrom="page">
                <wp:posOffset>7132955</wp:posOffset>
              </wp:positionH>
              <wp:positionV relativeFrom="page">
                <wp:posOffset>10173970</wp:posOffset>
              </wp:positionV>
              <wp:extent cx="120650" cy="123825"/>
              <wp:effectExtent l="0" t="1270" r="0" b="0"/>
              <wp:wrapNone/>
              <wp:docPr id="7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810"/>
                              <w:b/>
                              <w:bCs/>
                              <w:noProof/>
                              <w:color w:val="000000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0" type="#_x0000_t202" style="position:absolute;margin-left:561.65pt;margin-top:801.1pt;width:9.5pt;height:9.75pt;z-index:-2516321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XyrQIAAK8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810"/>
                        <w:b/>
                        <w:bCs/>
                        <w:noProof/>
                        <w:color w:val="000000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8448" behindDoc="1" locked="0" layoutInCell="1" allowOverlap="1">
              <wp:simplePos x="0" y="0"/>
              <wp:positionH relativeFrom="page">
                <wp:posOffset>351155</wp:posOffset>
              </wp:positionH>
              <wp:positionV relativeFrom="page">
                <wp:posOffset>10126345</wp:posOffset>
              </wp:positionV>
              <wp:extent cx="128905" cy="146050"/>
              <wp:effectExtent l="0" t="1270" r="0" b="0"/>
              <wp:wrapNone/>
              <wp:docPr id="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10pt"/>
                              <w:b/>
                              <w:bCs/>
                              <w:noProof/>
                              <w:color w:val="000000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margin-left:27.65pt;margin-top:797.35pt;width:10.15pt;height:11.5pt;z-index:-251628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10pt"/>
                        <w:b/>
                        <w:bCs/>
                        <w:noProof/>
                        <w:color w:val="000000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0496" behindDoc="1" locked="0" layoutInCell="1" allowOverlap="1">
              <wp:simplePos x="0" y="0"/>
              <wp:positionH relativeFrom="page">
                <wp:posOffset>391795</wp:posOffset>
              </wp:positionH>
              <wp:positionV relativeFrom="page">
                <wp:posOffset>10208895</wp:posOffset>
              </wp:positionV>
              <wp:extent cx="128905" cy="146050"/>
              <wp:effectExtent l="1270" t="0" r="3810" b="635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10pt"/>
                              <w:b/>
                              <w:bCs/>
                              <w:noProof/>
                              <w:color w:val="00000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6" type="#_x0000_t202" style="position:absolute;margin-left:30.85pt;margin-top:803.85pt;width:10.15pt;height:11.5pt;z-index:-251625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10pt"/>
                        <w:b/>
                        <w:bCs/>
                        <w:noProof/>
                        <w:color w:val="000000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29056" behindDoc="1" locked="0" layoutInCell="1" allowOverlap="1">
              <wp:simplePos x="0" y="0"/>
              <wp:positionH relativeFrom="page">
                <wp:posOffset>3760470</wp:posOffset>
              </wp:positionH>
              <wp:positionV relativeFrom="page">
                <wp:posOffset>9691370</wp:posOffset>
              </wp:positionV>
              <wp:extent cx="374650" cy="138430"/>
              <wp:effectExtent l="0" t="4445" r="3810" b="0"/>
              <wp:wrapNone/>
              <wp:docPr id="6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6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0pt"/>
                              <w:b/>
                              <w:bCs/>
                              <w:color w:val="000000"/>
                            </w:rPr>
                            <w:t>Черт. 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6" type="#_x0000_t202" style="position:absolute;margin-left:296.1pt;margin-top:763.1pt;width:29.5pt;height:10.9pt;z-index:-251687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0pt"/>
                        <w:b/>
                        <w:bCs/>
                        <w:color w:val="000000"/>
                      </w:rPr>
                      <w:t>Черт.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33152" behindDoc="1" locked="0" layoutInCell="1" allowOverlap="1">
              <wp:simplePos x="0" y="0"/>
              <wp:positionH relativeFrom="page">
                <wp:posOffset>398780</wp:posOffset>
              </wp:positionH>
              <wp:positionV relativeFrom="page">
                <wp:posOffset>9886950</wp:posOffset>
              </wp:positionV>
              <wp:extent cx="134620" cy="138430"/>
              <wp:effectExtent l="0" t="0" r="0" b="0"/>
              <wp:wrapNone/>
              <wp:docPr id="5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a7"/>
                              <w:b/>
                              <w:bCs/>
                              <w:noProof/>
                              <w:color w:val="00000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0" type="#_x0000_t202" style="position:absolute;margin-left:31.4pt;margin-top:778.5pt;width:10.6pt;height:10.9pt;z-index:-251683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5nrgIAAK4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a7"/>
                        <w:b/>
                        <w:bCs/>
                        <w:noProof/>
                        <w:color w:val="00000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34176" behindDoc="1" locked="0" layoutInCell="1" allowOverlap="1">
              <wp:simplePos x="0" y="0"/>
              <wp:positionH relativeFrom="page">
                <wp:posOffset>398780</wp:posOffset>
              </wp:positionH>
              <wp:positionV relativeFrom="page">
                <wp:posOffset>9886950</wp:posOffset>
              </wp:positionV>
              <wp:extent cx="116840" cy="97790"/>
              <wp:effectExtent l="0" t="0" r="0" b="0"/>
              <wp:wrapNone/>
              <wp:docPr id="5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84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51" type="#_x0000_t202" style="position:absolute;margin-left:31.4pt;margin-top:778.5pt;width:9.2pt;height:7.7pt;z-index:-2516823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b/>
                        <w:bCs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35200" behindDoc="1" locked="0" layoutInCell="1" allowOverlap="1">
              <wp:simplePos x="0" y="0"/>
              <wp:positionH relativeFrom="page">
                <wp:posOffset>7131685</wp:posOffset>
              </wp:positionH>
              <wp:positionV relativeFrom="page">
                <wp:posOffset>9954895</wp:posOffset>
              </wp:positionV>
              <wp:extent cx="134620" cy="138430"/>
              <wp:effectExtent l="0" t="1270" r="3810" b="0"/>
              <wp:wrapNone/>
              <wp:docPr id="5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00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52" type="#_x0000_t202" style="position:absolute;margin-left:561.55pt;margin-top:783.85pt;width:10.6pt;height:10.9pt;z-index:-251681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36224" behindDoc="1" locked="0" layoutInCell="1" allowOverlap="1">
              <wp:simplePos x="0" y="0"/>
              <wp:positionH relativeFrom="page">
                <wp:posOffset>479425</wp:posOffset>
              </wp:positionH>
              <wp:positionV relativeFrom="page">
                <wp:posOffset>10018395</wp:posOffset>
              </wp:positionV>
              <wp:extent cx="6668135" cy="138430"/>
              <wp:effectExtent l="3175" t="0" r="0" b="2540"/>
              <wp:wrapNone/>
              <wp:docPr id="5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813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tabs>
                              <w:tab w:val="right" w:pos="10501"/>
                            </w:tabs>
                            <w:spacing w:line="240" w:lineRule="auto"/>
                          </w:pPr>
                          <w:r>
                            <w:rPr>
                              <w:rStyle w:val="0pt"/>
                              <w:b/>
                              <w:bCs/>
                              <w:color w:val="000000"/>
                            </w:rPr>
                            <w:t>01</w:t>
                          </w:r>
                          <w:r>
                            <w:rPr>
                              <w:rStyle w:val="0pt"/>
                              <w:b/>
                              <w:bCs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53" type="#_x0000_t202" style="position:absolute;margin-left:37.75pt;margin-top:788.85pt;width:525.05pt;height:10.9pt;z-index:-2516802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cNeswIAALM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tabs>
                        <w:tab w:val="right" w:pos="10501"/>
                      </w:tabs>
                      <w:spacing w:line="240" w:lineRule="auto"/>
                    </w:pPr>
                    <w:r>
                      <w:rPr>
                        <w:rStyle w:val="0pt"/>
                        <w:b/>
                        <w:bCs/>
                        <w:color w:val="000000"/>
                      </w:rPr>
                      <w:t>01</w:t>
                    </w:r>
                    <w:r>
                      <w:rPr>
                        <w:rStyle w:val="0pt"/>
                        <w:b/>
                        <w:bCs/>
                        <w:color w:val="000000"/>
                      </w:rPr>
                      <w:tab/>
                    </w:r>
                    <w:r>
                      <w:rPr>
                        <w:rStyle w:val="a7"/>
                        <w:b/>
                        <w:bCs/>
                        <w:color w:val="000000"/>
                      </w:rPr>
                      <w:t>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8B9" w:rsidRDefault="008A38B9">
      <w:r>
        <w:separator/>
      </w:r>
    </w:p>
  </w:footnote>
  <w:footnote w:type="continuationSeparator" w:id="0">
    <w:p w:rsidR="008A38B9" w:rsidRDefault="008A38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27008" behindDoc="1" locked="0" layoutInCell="1" allowOverlap="1">
              <wp:simplePos x="0" y="0"/>
              <wp:positionH relativeFrom="page">
                <wp:posOffset>5762625</wp:posOffset>
              </wp:positionH>
              <wp:positionV relativeFrom="page">
                <wp:posOffset>542925</wp:posOffset>
              </wp:positionV>
              <wp:extent cx="1280795" cy="138430"/>
              <wp:effectExtent l="0" t="0" r="0" b="0"/>
              <wp:wrapNone/>
              <wp:docPr id="6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079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ГОСТ 9066—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  <w:lang w:val="en-US" w:eastAsia="en-US"/>
                            </w:rPr>
                            <w:t xml:space="preserve">7S 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Стр.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44" type="#_x0000_t202" style="position:absolute;margin-left:453.75pt;margin-top:42.75pt;width:100.85pt;height:10.9pt;z-index:-251689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ГОСТ 9066—</w:t>
                    </w:r>
                    <w:r>
                      <w:rPr>
                        <w:rStyle w:val="a7"/>
                        <w:b/>
                        <w:bCs/>
                        <w:color w:val="000000"/>
                        <w:lang w:val="en-US" w:eastAsia="en-US"/>
                      </w:rPr>
                      <w:t xml:space="preserve">7S </w:t>
                    </w:r>
                    <w:r>
                      <w:rPr>
                        <w:rStyle w:val="a7"/>
                        <w:b/>
                        <w:bCs/>
                        <w:color w:val="000000"/>
                      </w:rPr>
                      <w:t>Стр.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38272" behindDoc="1" locked="0" layoutInCell="1" allowOverlap="1">
              <wp:simplePos x="0" y="0"/>
              <wp:positionH relativeFrom="page">
                <wp:posOffset>6232525</wp:posOffset>
              </wp:positionH>
              <wp:positionV relativeFrom="page">
                <wp:posOffset>765810</wp:posOffset>
              </wp:positionV>
              <wp:extent cx="873760" cy="248285"/>
              <wp:effectExtent l="3175" t="3810" r="3810" b="0"/>
              <wp:wrapNone/>
              <wp:docPr id="5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2"/>
                              <w:b w:val="0"/>
                              <w:bCs w:val="0"/>
                              <w:color w:val="000000"/>
                            </w:rPr>
                            <w:t>ПРИЛОЖЕНИЕ 1</w:t>
                          </w:r>
                        </w:p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2"/>
                              <w:b w:val="0"/>
                              <w:bCs w:val="0"/>
                              <w:color w:val="000000"/>
                            </w:rPr>
                            <w:t>Справочное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490.75pt;margin-top:60.3pt;width:68.8pt;height:19.55pt;z-index:-2516782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2"/>
                        <w:b w:val="0"/>
                        <w:bCs w:val="0"/>
                        <w:color w:val="000000"/>
                      </w:rPr>
                      <w:t>ПРИЛОЖЕНИЕ 1</w:t>
                    </w:r>
                  </w:p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2"/>
                        <w:b w:val="0"/>
                        <w:bCs w:val="0"/>
                        <w:color w:val="000000"/>
                      </w:rPr>
                      <w:t>Справочное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39296" behindDoc="1" locked="0" layoutInCell="1" allowOverlap="1">
              <wp:simplePos x="0" y="0"/>
              <wp:positionH relativeFrom="page">
                <wp:posOffset>5599430</wp:posOffset>
              </wp:positionH>
              <wp:positionV relativeFrom="page">
                <wp:posOffset>430530</wp:posOffset>
              </wp:positionV>
              <wp:extent cx="1334770" cy="138430"/>
              <wp:effectExtent l="0" t="1905" r="0" b="0"/>
              <wp:wrapNone/>
              <wp:docPr id="5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ГОСТ 9066—75 Стр. 10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6" type="#_x0000_t202" style="position:absolute;margin-left:440.9pt;margin-top:33.9pt;width:105.1pt;height:10.9pt;z-index:-251677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ГОСТ 9066—75 Стр.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42368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622935</wp:posOffset>
              </wp:positionV>
              <wp:extent cx="1267460" cy="138430"/>
              <wp:effectExtent l="0" t="3810" r="0" b="0"/>
              <wp:wrapNone/>
              <wp:docPr id="4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Стр. 9 ГОСТ 9064—71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margin-left:23.7pt;margin-top:49.05pt;width:99.8pt;height:10.9pt;z-index:-251674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Стр. 9 ГОСТ 9064—71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44416" behindDoc="1" locked="0" layoutInCell="1" allowOverlap="1">
              <wp:simplePos x="0" y="0"/>
              <wp:positionH relativeFrom="page">
                <wp:posOffset>5654675</wp:posOffset>
              </wp:positionH>
              <wp:positionV relativeFrom="page">
                <wp:posOffset>570865</wp:posOffset>
              </wp:positionV>
              <wp:extent cx="1334770" cy="138430"/>
              <wp:effectExtent l="0" t="0" r="0" b="0"/>
              <wp:wrapNone/>
              <wp:docPr id="4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ГОСТ 9066—75 Стр. 12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1" type="#_x0000_t202" style="position:absolute;margin-left:445.25pt;margin-top:44.95pt;width:105.1pt;height:10.9pt;z-index:-251672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ГОСТ 9066—75 Стр.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45440" behindDoc="1" locked="0" layoutInCell="1" allowOverlap="1">
              <wp:simplePos x="0" y="0"/>
              <wp:positionH relativeFrom="page">
                <wp:posOffset>5654675</wp:posOffset>
              </wp:positionH>
              <wp:positionV relativeFrom="page">
                <wp:posOffset>570865</wp:posOffset>
              </wp:positionV>
              <wp:extent cx="1691640" cy="133985"/>
              <wp:effectExtent l="0" t="0" r="0" b="0"/>
              <wp:wrapNone/>
              <wp:docPr id="4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ГОС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Т 9066—75 Стр. 12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margin-left:445.25pt;margin-top:44.95pt;width:133.2pt;height:10.55pt;z-index:-251671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ГОС</w:t>
                    </w:r>
                    <w:r>
                      <w:rPr>
                        <w:rStyle w:val="a7"/>
                        <w:b/>
                        <w:bCs/>
                        <w:color w:val="000000"/>
                      </w:rPr>
                      <w:t>Т 9066—75 Стр.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46464" behindDoc="1" locked="0" layoutInCell="1" allowOverlap="1">
              <wp:simplePos x="0" y="0"/>
              <wp:positionH relativeFrom="page">
                <wp:posOffset>375285</wp:posOffset>
              </wp:positionH>
              <wp:positionV relativeFrom="page">
                <wp:posOffset>656590</wp:posOffset>
              </wp:positionV>
              <wp:extent cx="1558925" cy="175260"/>
              <wp:effectExtent l="3810" t="0" r="0" b="381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892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  <w:b/>
                              <w:bCs/>
                              <w:color w:val="000000"/>
                            </w:rPr>
                            <w:t>Стр. 13 ГОСТ 9066—75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63" type="#_x0000_t202" style="position:absolute;margin-left:29.55pt;margin-top:51.7pt;width:122.75pt;height:13.8pt;z-index:-251670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  <w:b/>
                        <w:bCs/>
                        <w:color w:val="000000"/>
                      </w:rPr>
                      <w:t>Стр. 13 ГОСТ 9066—75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47488" behindDoc="1" locked="0" layoutInCell="1" allowOverlap="1">
              <wp:simplePos x="0" y="0"/>
              <wp:positionH relativeFrom="page">
                <wp:posOffset>375285</wp:posOffset>
              </wp:positionH>
              <wp:positionV relativeFrom="page">
                <wp:posOffset>656590</wp:posOffset>
              </wp:positionV>
              <wp:extent cx="1676400" cy="149225"/>
              <wp:effectExtent l="3810" t="0" r="0" b="3810"/>
              <wp:wrapNone/>
              <wp:docPr id="4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  <w:b/>
                              <w:bCs/>
                              <w:color w:val="000000"/>
                            </w:rPr>
                            <w:t>Стр. 13 ГОСТ 9066—75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64" type="#_x0000_t202" style="position:absolute;margin-left:29.55pt;margin-top:51.7pt;width:132pt;height:11.75pt;z-index:-251668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  <w:b/>
                        <w:bCs/>
                        <w:color w:val="000000"/>
                      </w:rPr>
                      <w:t>Стр. 13 ГОСТ 9066—75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0560" behindDoc="1" locked="0" layoutInCell="1" allowOverlap="1">
              <wp:simplePos x="0" y="0"/>
              <wp:positionH relativeFrom="page">
                <wp:posOffset>6285230</wp:posOffset>
              </wp:positionH>
              <wp:positionV relativeFrom="page">
                <wp:posOffset>783590</wp:posOffset>
              </wp:positionV>
              <wp:extent cx="876935" cy="248285"/>
              <wp:effectExtent l="0" t="2540" r="4445" b="0"/>
              <wp:wrapNone/>
              <wp:docPr id="4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935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0"/>
                              <w:b/>
                              <w:bCs/>
                              <w:color w:val="000000"/>
                            </w:rPr>
                            <w:t>ПРИЛОЖЕНИЕ 2</w:t>
                          </w:r>
                        </w:p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0"/>
                              <w:b/>
                              <w:bCs/>
                              <w:color w:val="000000"/>
                            </w:rPr>
                            <w:t>Справочное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7" type="#_x0000_t202" style="position:absolute;margin-left:494.9pt;margin-top:61.7pt;width:69.05pt;height:19.55pt;z-index:-251665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10"/>
                        <w:b/>
                        <w:bCs/>
                        <w:color w:val="000000"/>
                      </w:rPr>
                      <w:t>ПРИЛОЖЕНИЕ 2</w:t>
                    </w:r>
                  </w:p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10"/>
                        <w:b/>
                        <w:bCs/>
                        <w:color w:val="000000"/>
                      </w:rPr>
                      <w:t>Справочное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51584" behindDoc="1" locked="0" layoutInCell="1" allowOverlap="1">
              <wp:simplePos x="0" y="0"/>
              <wp:positionH relativeFrom="page">
                <wp:posOffset>5685155</wp:posOffset>
              </wp:positionH>
              <wp:positionV relativeFrom="page">
                <wp:posOffset>443865</wp:posOffset>
              </wp:positionV>
              <wp:extent cx="1334770" cy="138430"/>
              <wp:effectExtent l="0" t="0" r="4445" b="635"/>
              <wp:wrapNone/>
              <wp:docPr id="3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ГОСТ 9066—75 Стр. 14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8" type="#_x0000_t202" style="position:absolute;margin-left:447.65pt;margin-top:34.95pt;width:105.1pt;height:10.9pt;z-index:-2516648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s3sQIAALE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ГОСТ 9066—75 Стр. 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2608" behindDoc="1" locked="0" layoutInCell="1" allowOverlap="1">
              <wp:simplePos x="0" y="0"/>
              <wp:positionH relativeFrom="page">
                <wp:posOffset>6285230</wp:posOffset>
              </wp:positionH>
              <wp:positionV relativeFrom="page">
                <wp:posOffset>783590</wp:posOffset>
              </wp:positionV>
              <wp:extent cx="1054100" cy="257175"/>
              <wp:effectExtent l="0" t="2540" r="4445" b="0"/>
              <wp:wrapNone/>
              <wp:docPr id="3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0"/>
                              <w:b/>
                              <w:bCs/>
                              <w:color w:val="000000"/>
                            </w:rPr>
                            <w:t>ПРИЛОЖЕНИЕ 2</w:t>
                          </w:r>
                        </w:p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0"/>
                              <w:b/>
                              <w:bCs/>
                              <w:color w:val="000000"/>
                            </w:rPr>
                            <w:t>Справочное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9" type="#_x0000_t202" style="position:absolute;margin-left:494.9pt;margin-top:61.7pt;width:83pt;height:20.25pt;z-index:-251663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10"/>
                        <w:b/>
                        <w:bCs/>
                        <w:color w:val="000000"/>
                      </w:rPr>
                      <w:t>ПРИЛОЖЕНИЕ 2</w:t>
                    </w:r>
                  </w:p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10"/>
                        <w:b/>
                        <w:bCs/>
                        <w:color w:val="000000"/>
                      </w:rPr>
                      <w:t>Справочное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53632" behindDoc="1" locked="0" layoutInCell="1" allowOverlap="1">
              <wp:simplePos x="0" y="0"/>
              <wp:positionH relativeFrom="page">
                <wp:posOffset>5685155</wp:posOffset>
              </wp:positionH>
              <wp:positionV relativeFrom="page">
                <wp:posOffset>443865</wp:posOffset>
              </wp:positionV>
              <wp:extent cx="1692275" cy="146050"/>
              <wp:effectExtent l="0" t="0" r="4445" b="635"/>
              <wp:wrapNone/>
              <wp:docPr id="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22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ГОСТ 9066—75 Стр. 14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0" type="#_x0000_t202" style="position:absolute;margin-left:447.65pt;margin-top:34.95pt;width:133.25pt;height:11.5pt;z-index:-2516628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ГОСТ 9066—75 Стр. 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4656" behindDoc="1" locked="0" layoutInCell="1" allowOverlap="1">
              <wp:simplePos x="0" y="0"/>
              <wp:positionH relativeFrom="page">
                <wp:posOffset>5669915</wp:posOffset>
              </wp:positionH>
              <wp:positionV relativeFrom="page">
                <wp:posOffset>519430</wp:posOffset>
              </wp:positionV>
              <wp:extent cx="1654175" cy="138430"/>
              <wp:effectExtent l="2540" t="0" r="635" b="4445"/>
              <wp:wrapNone/>
              <wp:docPr id="36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417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tabs>
                              <w:tab w:val="left" w:pos="1815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ГОСТ 9066—75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ab/>
                            <w:t>Стр. 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1" type="#_x0000_t202" style="position:absolute;margin-left:446.45pt;margin-top:40.9pt;width:130.25pt;height:10.9pt;z-index:-2516618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+oswIAALM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tabs>
                        <w:tab w:val="left" w:pos="1815"/>
                      </w:tabs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ГОСТ 9066—75</w:t>
                    </w:r>
                    <w:r>
                      <w:rPr>
                        <w:rStyle w:val="a7"/>
                        <w:b/>
                        <w:bCs/>
                        <w:color w:val="000000"/>
                      </w:rPr>
                      <w:tab/>
                      <w:t>Стр.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28032" behindDoc="1" locked="0" layoutInCell="1" allowOverlap="1">
              <wp:simplePos x="0" y="0"/>
              <wp:positionH relativeFrom="page">
                <wp:posOffset>696595</wp:posOffset>
              </wp:positionH>
              <wp:positionV relativeFrom="page">
                <wp:posOffset>671830</wp:posOffset>
              </wp:positionV>
              <wp:extent cx="1525270" cy="175260"/>
              <wp:effectExtent l="1270" t="0" r="4445" b="4445"/>
              <wp:wrapNone/>
              <wp:docPr id="6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27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  <w:b/>
                              <w:bCs/>
                              <w:color w:val="000000"/>
                            </w:rPr>
                            <w:t>Стр. 3 ГОС</w:t>
                          </w:r>
                          <w:r>
                            <w:rPr>
                              <w:rStyle w:val="12pt"/>
                              <w:b/>
                              <w:bCs/>
                              <w:color w:val="000000"/>
                            </w:rPr>
                            <w:t>Т 9064—-7$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margin-left:54.85pt;margin-top:52.9pt;width:120.1pt;height:13.8pt;z-index:-251688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  <w:b/>
                        <w:bCs/>
                        <w:color w:val="000000"/>
                      </w:rPr>
                      <w:t>Стр. 3 ГОС</w:t>
                    </w:r>
                    <w:r>
                      <w:rPr>
                        <w:rStyle w:val="12pt"/>
                        <w:b/>
                        <w:bCs/>
                        <w:color w:val="000000"/>
                      </w:rPr>
                      <w:t>Т 9064—-7$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5680" behindDoc="1" locked="0" layoutInCell="1" allowOverlap="1">
              <wp:simplePos x="0" y="0"/>
              <wp:positionH relativeFrom="page">
                <wp:posOffset>542290</wp:posOffset>
              </wp:positionH>
              <wp:positionV relativeFrom="page">
                <wp:posOffset>691515</wp:posOffset>
              </wp:positionV>
              <wp:extent cx="1334770" cy="138430"/>
              <wp:effectExtent l="0" t="0" r="2540" b="0"/>
              <wp:wrapNone/>
              <wp:docPr id="35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 xml:space="preserve">Стр. 17 ГОСТ </w:t>
                          </w:r>
                          <w:r>
                            <w:rPr>
                              <w:rStyle w:val="2d"/>
                              <w:b/>
                              <w:bCs/>
                              <w:color w:val="000000"/>
                            </w:rPr>
                            <w:t>9066—75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2" type="#_x0000_t202" style="position:absolute;margin-left:42.7pt;margin-top:54.45pt;width:105.1pt;height:10.9pt;z-index:-251660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 xml:space="preserve">Стр. 17 ГОСТ </w:t>
                    </w:r>
                    <w:r>
                      <w:rPr>
                        <w:rStyle w:val="2d"/>
                        <w:b/>
                        <w:bCs/>
                        <w:color w:val="000000"/>
                      </w:rPr>
                      <w:t>9066—75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427990</wp:posOffset>
              </wp:positionH>
              <wp:positionV relativeFrom="page">
                <wp:posOffset>667385</wp:posOffset>
              </wp:positionV>
              <wp:extent cx="1280795" cy="138430"/>
              <wp:effectExtent l="0" t="635" r="0" b="381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079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 xml:space="preserve">Стр. 15 ГОСТ 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  <w:lang w:val="en-US" w:eastAsia="en-US"/>
                            </w:rPr>
                            <w:t>WM—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75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74" type="#_x0000_t202" style="position:absolute;margin-left:33.7pt;margin-top:52.55pt;width:100.85pt;height:10.9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 xml:space="preserve">Стр. 15 ГОСТ </w:t>
                    </w:r>
                    <w:r>
                      <w:rPr>
                        <w:rStyle w:val="a7"/>
                        <w:b/>
                        <w:bCs/>
                        <w:color w:val="000000"/>
                        <w:lang w:val="en-US" w:eastAsia="en-US"/>
                      </w:rPr>
                      <w:t>WM—</w:t>
                    </w:r>
                    <w:r>
                      <w:rPr>
                        <w:rStyle w:val="a7"/>
                        <w:b/>
                        <w:bCs/>
                        <w:color w:val="000000"/>
                      </w:rPr>
                      <w:t>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752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605790</wp:posOffset>
              </wp:positionV>
              <wp:extent cx="1348105" cy="138430"/>
              <wp:effectExtent l="4445" t="0" r="0" b="0"/>
              <wp:wrapNone/>
              <wp:docPr id="3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810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Стр. 19 ГОСТ 9066—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  <w:lang w:val="en-US" w:eastAsia="en-US"/>
                            </w:rPr>
                            <w:t>7S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5" type="#_x0000_t202" style="position:absolute;margin-left:41.6pt;margin-top:47.7pt;width:106.15pt;height:10.9pt;z-index:-251657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Стр. 19 ГОСТ 9066—</w:t>
                    </w:r>
                    <w:r>
                      <w:rPr>
                        <w:rStyle w:val="a7"/>
                        <w:b/>
                        <w:bCs/>
                        <w:color w:val="000000"/>
                        <w:lang w:val="en-US" w:eastAsia="en-US"/>
                      </w:rPr>
                      <w:t>7S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776" behindDoc="1" locked="0" layoutInCell="1" allowOverlap="1">
              <wp:simplePos x="0" y="0"/>
              <wp:positionH relativeFrom="page">
                <wp:posOffset>5664835</wp:posOffset>
              </wp:positionH>
              <wp:positionV relativeFrom="page">
                <wp:posOffset>550545</wp:posOffset>
              </wp:positionV>
              <wp:extent cx="1314450" cy="138430"/>
              <wp:effectExtent l="0" t="0" r="0" b="1270"/>
              <wp:wrapNone/>
              <wp:docPr id="3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 xml:space="preserve">ГОСТ 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  <w:lang w:val="en-US" w:eastAsia="en-US"/>
                            </w:rPr>
                            <w:t>W66—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75 Стр. 20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446.05pt;margin-top:43.35pt;width:103.5pt;height:10.9pt;z-index:-251656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 xml:space="preserve">ГОСТ </w:t>
                    </w:r>
                    <w:r>
                      <w:rPr>
                        <w:rStyle w:val="a7"/>
                        <w:b/>
                        <w:bCs/>
                        <w:color w:val="000000"/>
                        <w:lang w:val="en-US" w:eastAsia="en-US"/>
                      </w:rPr>
                      <w:t>W66—</w:t>
                    </w:r>
                    <w:r>
                      <w:rPr>
                        <w:rStyle w:val="a7"/>
                        <w:b/>
                        <w:bCs/>
                        <w:color w:val="000000"/>
                      </w:rPr>
                      <w:t>75 Стр.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848" behindDoc="1" locked="0" layoutInCell="1" allowOverlap="1">
              <wp:simplePos x="0" y="0"/>
              <wp:positionH relativeFrom="page">
                <wp:posOffset>5554980</wp:posOffset>
              </wp:positionH>
              <wp:positionV relativeFrom="page">
                <wp:posOffset>438785</wp:posOffset>
              </wp:positionV>
              <wp:extent cx="1334770" cy="138430"/>
              <wp:effectExtent l="1905" t="635" r="0" b="0"/>
              <wp:wrapNone/>
              <wp:docPr id="2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ГОСТ 9066—75 Стр. 18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margin-left:437.4pt;margin-top:34.55pt;width:105.1pt;height:10.9pt;z-index:-251653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ГОСТ 9066—75 Стр.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3872" behindDoc="1" locked="0" layoutInCell="1" allowOverlap="1">
              <wp:simplePos x="0" y="0"/>
              <wp:positionH relativeFrom="page">
                <wp:posOffset>6196330</wp:posOffset>
              </wp:positionH>
              <wp:positionV relativeFrom="page">
                <wp:posOffset>784860</wp:posOffset>
              </wp:positionV>
              <wp:extent cx="873760" cy="248285"/>
              <wp:effectExtent l="0" t="3810" r="0" b="0"/>
              <wp:wrapNone/>
              <wp:docPr id="2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2"/>
                              <w:b w:val="0"/>
                              <w:bCs w:val="0"/>
                              <w:color w:val="000000"/>
                            </w:rPr>
                            <w:t>ПРИЛОЖЕНИЕ 3</w:t>
                          </w:r>
                        </w:p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2"/>
                              <w:b w:val="0"/>
                              <w:bCs w:val="0"/>
                              <w:color w:val="000000"/>
                            </w:rPr>
                            <w:t>Справочное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0" type="#_x0000_t202" style="position:absolute;margin-left:487.9pt;margin-top:61.8pt;width:68.8pt;height:19.55pt;z-index:-2516526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yIHrgIAALA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2"/>
                        <w:b w:val="0"/>
                        <w:bCs w:val="0"/>
                        <w:color w:val="000000"/>
                      </w:rPr>
                      <w:t>ПРИЛОЖЕНИЕ 3</w:t>
                    </w:r>
                  </w:p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2"/>
                        <w:b w:val="0"/>
                        <w:bCs w:val="0"/>
                        <w:color w:val="000000"/>
                      </w:rPr>
                      <w:t>Справочное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5920" behindDoc="1" locked="0" layoutInCell="1" allowOverlap="1">
              <wp:simplePos x="0" y="0"/>
              <wp:positionH relativeFrom="page">
                <wp:posOffset>5573395</wp:posOffset>
              </wp:positionH>
              <wp:positionV relativeFrom="page">
                <wp:posOffset>457835</wp:posOffset>
              </wp:positionV>
              <wp:extent cx="1674495" cy="141605"/>
              <wp:effectExtent l="1270" t="635" r="635" b="635"/>
              <wp:wrapNone/>
              <wp:docPr id="2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4495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tabs>
                              <w:tab w:val="right" w:pos="2578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ГОСТ *066—75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ab/>
                            <w:t>Стр.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style="position:absolute;margin-left:438.85pt;margin-top:36.05pt;width:131.85pt;height:11.15pt;z-index:-2516505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tabs>
                        <w:tab w:val="right" w:pos="2578"/>
                      </w:tabs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ГОСТ *066—75</w:t>
                    </w:r>
                    <w:r>
                      <w:rPr>
                        <w:rStyle w:val="a7"/>
                        <w:b/>
                        <w:bCs/>
                        <w:color w:val="000000"/>
                      </w:rPr>
                      <w:tab/>
                      <w:t>Стр.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6944" behindDoc="1" locked="0" layoutInCell="1" allowOverlap="1">
              <wp:simplePos x="0" y="0"/>
              <wp:positionH relativeFrom="page">
                <wp:posOffset>6186170</wp:posOffset>
              </wp:positionH>
              <wp:positionV relativeFrom="page">
                <wp:posOffset>794385</wp:posOffset>
              </wp:positionV>
              <wp:extent cx="1065530" cy="270510"/>
              <wp:effectExtent l="4445" t="3810" r="0" b="1905"/>
              <wp:wrapNone/>
              <wp:docPr id="2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2"/>
                              <w:b w:val="0"/>
                              <w:bCs w:val="0"/>
                              <w:color w:val="000000"/>
                            </w:rPr>
                            <w:t xml:space="preserve">ПРИЛОЖЕНИЕ </w:t>
                          </w:r>
                          <w:r>
                            <w:rPr>
                              <w:rStyle w:val="810"/>
                              <w:b/>
                              <w:bCs/>
                              <w:color w:val="000000"/>
                            </w:rPr>
                            <w:t>4</w:t>
                          </w:r>
                        </w:p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2"/>
                              <w:b w:val="0"/>
                              <w:bCs w:val="0"/>
                              <w:color w:val="000000"/>
                            </w:rPr>
                            <w:t>Справочное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3" type="#_x0000_t202" style="position:absolute;margin-left:487.1pt;margin-top:62.55pt;width:83.9pt;height:21.3pt;z-index:-2516495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2"/>
                        <w:b w:val="0"/>
                        <w:bCs w:val="0"/>
                        <w:color w:val="000000"/>
                      </w:rPr>
                      <w:t xml:space="preserve">ПРИЛОЖЕНИЕ </w:t>
                    </w:r>
                    <w:r>
                      <w:rPr>
                        <w:rStyle w:val="810"/>
                        <w:b/>
                        <w:bCs/>
                        <w:color w:val="000000"/>
                      </w:rPr>
                      <w:t>4</w:t>
                    </w:r>
                  </w:p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2"/>
                        <w:b w:val="0"/>
                        <w:bCs w:val="0"/>
                        <w:color w:val="000000"/>
                      </w:rPr>
                      <w:t>Справочное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7968" behindDoc="1" locked="0" layoutInCell="1" allowOverlap="1">
              <wp:simplePos x="0" y="0"/>
              <wp:positionH relativeFrom="page">
                <wp:posOffset>5573395</wp:posOffset>
              </wp:positionH>
              <wp:positionV relativeFrom="page">
                <wp:posOffset>457835</wp:posOffset>
              </wp:positionV>
              <wp:extent cx="1674495" cy="138430"/>
              <wp:effectExtent l="1270" t="635" r="635" b="635"/>
              <wp:wrapNone/>
              <wp:docPr id="2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449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tabs>
                              <w:tab w:val="right" w:pos="2578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ГОСТ *066—75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ab/>
                            <w:t>Стр. 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4" type="#_x0000_t202" style="position:absolute;margin-left:438.85pt;margin-top:36.05pt;width:131.85pt;height:10.9pt;z-index:-2516485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tabs>
                        <w:tab w:val="right" w:pos="2578"/>
                      </w:tabs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ГОСТ *066—75</w:t>
                    </w:r>
                    <w:r>
                      <w:rPr>
                        <w:rStyle w:val="a7"/>
                        <w:b/>
                        <w:bCs/>
                        <w:color w:val="000000"/>
                      </w:rPr>
                      <w:tab/>
                      <w:t>Стр. 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8992" behindDoc="1" locked="0" layoutInCell="1" allowOverlap="1">
              <wp:simplePos x="0" y="0"/>
              <wp:positionH relativeFrom="page">
                <wp:posOffset>6186170</wp:posOffset>
              </wp:positionH>
              <wp:positionV relativeFrom="page">
                <wp:posOffset>794385</wp:posOffset>
              </wp:positionV>
              <wp:extent cx="873760" cy="248285"/>
              <wp:effectExtent l="4445" t="3810" r="0" b="1905"/>
              <wp:wrapNone/>
              <wp:docPr id="2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2"/>
                              <w:b w:val="0"/>
                              <w:bCs w:val="0"/>
                              <w:color w:val="000000"/>
                            </w:rPr>
                            <w:t xml:space="preserve">ПРИЛОЖЕНИЕ </w:t>
                          </w:r>
                          <w:r>
                            <w:rPr>
                              <w:rStyle w:val="810"/>
                              <w:b/>
                              <w:bCs/>
                              <w:color w:val="000000"/>
                            </w:rPr>
                            <w:t>4</w:t>
                          </w:r>
                        </w:p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2"/>
                              <w:b w:val="0"/>
                              <w:bCs w:val="0"/>
                              <w:color w:val="000000"/>
                            </w:rPr>
                            <w:t>Справочное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5" type="#_x0000_t202" style="position:absolute;margin-left:487.1pt;margin-top:62.55pt;width:68.8pt;height:19.55pt;z-index:-2516474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p/rgIAALA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2"/>
                        <w:b w:val="0"/>
                        <w:bCs w:val="0"/>
                        <w:color w:val="000000"/>
                      </w:rPr>
                      <w:t xml:space="preserve">ПРИЛОЖЕНИЕ </w:t>
                    </w:r>
                    <w:r>
                      <w:rPr>
                        <w:rStyle w:val="810"/>
                        <w:b/>
                        <w:bCs/>
                        <w:color w:val="000000"/>
                      </w:rPr>
                      <w:t>4</w:t>
                    </w:r>
                  </w:p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2"/>
                        <w:b w:val="0"/>
                        <w:bCs w:val="0"/>
                        <w:color w:val="000000"/>
                      </w:rPr>
                      <w:t>Справочное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2064" behindDoc="1" locked="0" layoutInCell="1" allowOverlap="1">
              <wp:simplePos x="0" y="0"/>
              <wp:positionH relativeFrom="page">
                <wp:posOffset>405765</wp:posOffset>
              </wp:positionH>
              <wp:positionV relativeFrom="page">
                <wp:posOffset>470535</wp:posOffset>
              </wp:positionV>
              <wp:extent cx="1334770" cy="138430"/>
              <wp:effectExtent l="0" t="3810" r="2540" b="3810"/>
              <wp:wrapNone/>
              <wp:docPr id="1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Стр. 29 ГОСТ 9066—75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88" type="#_x0000_t202" style="position:absolute;margin-left:31.95pt;margin-top:37.05pt;width:105.1pt;height:10.9pt;z-index:-2516444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Стр. 29 ГОСТ 9066—75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4112" behindDoc="1" locked="0" layoutInCell="1" allowOverlap="1">
              <wp:simplePos x="0" y="0"/>
              <wp:positionH relativeFrom="page">
                <wp:posOffset>368935</wp:posOffset>
              </wp:positionH>
              <wp:positionV relativeFrom="page">
                <wp:posOffset>497205</wp:posOffset>
              </wp:positionV>
              <wp:extent cx="1682750" cy="149225"/>
              <wp:effectExtent l="0" t="1905" r="0" b="1270"/>
              <wp:wrapNone/>
              <wp:docPr id="17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Стр. 23 ГОСТ 9066—75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90" type="#_x0000_t202" style="position:absolute;margin-left:29.05pt;margin-top:39.15pt;width:132.5pt;height:11.75pt;z-index:-2516423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CnrQIAALE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Стр. 23 ГОСТ 9066—75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5136" behindDoc="1" locked="0" layoutInCell="1" allowOverlap="1">
              <wp:simplePos x="0" y="0"/>
              <wp:positionH relativeFrom="page">
                <wp:posOffset>368935</wp:posOffset>
              </wp:positionH>
              <wp:positionV relativeFrom="page">
                <wp:posOffset>497205</wp:posOffset>
              </wp:positionV>
              <wp:extent cx="1334770" cy="138430"/>
              <wp:effectExtent l="0" t="1905" r="0" b="1270"/>
              <wp:wrapNone/>
              <wp:docPr id="1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Стр. 23 ГОСТ 9066—75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91" type="#_x0000_t202" style="position:absolute;margin-left:29.05pt;margin-top:39.15pt;width:105.1pt;height:10.9pt;z-index:-2516413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Стр. 23 ГОСТ 9066—75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30080" behindDoc="1" locked="0" layoutInCell="1" allowOverlap="1">
              <wp:simplePos x="0" y="0"/>
              <wp:positionH relativeFrom="page">
                <wp:posOffset>5332730</wp:posOffset>
              </wp:positionH>
              <wp:positionV relativeFrom="page">
                <wp:posOffset>523240</wp:posOffset>
              </wp:positionV>
              <wp:extent cx="1468120" cy="160655"/>
              <wp:effectExtent l="0" t="0" r="1905" b="3175"/>
              <wp:wrapNone/>
              <wp:docPr id="6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12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1pt"/>
                              <w:b/>
                              <w:bCs/>
                              <w:color w:val="000000"/>
                            </w:rPr>
                            <w:t>ГОСТ 9064—75 Стр.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margin-left:419.9pt;margin-top:41.2pt;width:115.6pt;height:12.65pt;z-index:-2516864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1pt"/>
                        <w:b/>
                        <w:bCs/>
                        <w:color w:val="000000"/>
                      </w:rPr>
                      <w:t>ГОСТ 9064—75 Стр.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8208" behindDoc="1" locked="0" layoutInCell="1" allowOverlap="1">
              <wp:simplePos x="0" y="0"/>
              <wp:positionH relativeFrom="page">
                <wp:posOffset>405765</wp:posOffset>
              </wp:positionH>
              <wp:positionV relativeFrom="page">
                <wp:posOffset>470535</wp:posOffset>
              </wp:positionV>
              <wp:extent cx="315595" cy="832485"/>
              <wp:effectExtent l="0" t="3810" r="2540" b="3810"/>
              <wp:wrapNone/>
              <wp:docPr id="1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595" cy="832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Стр. 29 ГОСТ 9066—75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4" type="#_x0000_t202" style="position:absolute;margin-left:31.95pt;margin-top:37.05pt;width:24.85pt;height:65.55pt;z-index:-2516382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iErgIAALA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Стр. 29 ГОСТ 9066—75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9232" behindDoc="1" locked="0" layoutInCell="1" allowOverlap="1">
              <wp:simplePos x="0" y="0"/>
              <wp:positionH relativeFrom="page">
                <wp:posOffset>5476240</wp:posOffset>
              </wp:positionH>
              <wp:positionV relativeFrom="page">
                <wp:posOffset>617855</wp:posOffset>
              </wp:positionV>
              <wp:extent cx="1674495" cy="138430"/>
              <wp:effectExtent l="0" t="0" r="2540" b="2540"/>
              <wp:wrapNone/>
              <wp:docPr id="1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449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tabs>
                              <w:tab w:val="right" w:pos="2572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ГОСТ 9866—75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ab/>
                            <w:t>Стр. 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5" type="#_x0000_t202" style="position:absolute;margin-left:431.2pt;margin-top:48.65pt;width:131.85pt;height:10.9pt;z-index:-2516372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tabs>
                        <w:tab w:val="right" w:pos="2572"/>
                      </w:tabs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ГОСТ 9866—75</w:t>
                    </w:r>
                    <w:r>
                      <w:rPr>
                        <w:rStyle w:val="a7"/>
                        <w:b/>
                        <w:bCs/>
                        <w:color w:val="000000"/>
                      </w:rPr>
                      <w:tab/>
                      <w:t>Стр. 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0256" behindDoc="1" locked="0" layoutInCell="1" allowOverlap="1">
              <wp:simplePos x="0" y="0"/>
              <wp:positionH relativeFrom="page">
                <wp:posOffset>6134735</wp:posOffset>
              </wp:positionH>
              <wp:positionV relativeFrom="page">
                <wp:posOffset>965200</wp:posOffset>
              </wp:positionV>
              <wp:extent cx="873760" cy="248285"/>
              <wp:effectExtent l="635" t="3175" r="0" b="0"/>
              <wp:wrapNone/>
              <wp:docPr id="1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248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2"/>
                              <w:b w:val="0"/>
                              <w:bCs w:val="0"/>
                              <w:color w:val="000000"/>
                            </w:rPr>
                            <w:t>ПРИЛОЖЕНИЕ 6</w:t>
                          </w:r>
                        </w:p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2"/>
                              <w:b w:val="0"/>
                              <w:bCs w:val="0"/>
                              <w:color w:val="000000"/>
                            </w:rPr>
                            <w:t>Справочное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6" type="#_x0000_t202" style="position:absolute;margin-left:483.05pt;margin-top:76pt;width:68.8pt;height:19.55pt;z-index:-251636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2"/>
                        <w:b w:val="0"/>
                        <w:bCs w:val="0"/>
                        <w:color w:val="000000"/>
                      </w:rPr>
                      <w:t>ПРИЛОЖЕНИЕ 6</w:t>
                    </w:r>
                  </w:p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2"/>
                        <w:b w:val="0"/>
                        <w:bCs w:val="0"/>
                        <w:color w:val="000000"/>
                      </w:rPr>
                      <w:t>Справочное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3328" behindDoc="1" locked="0" layoutInCell="1" allowOverlap="1">
              <wp:simplePos x="0" y="0"/>
              <wp:positionH relativeFrom="page">
                <wp:posOffset>5550535</wp:posOffset>
              </wp:positionH>
              <wp:positionV relativeFrom="page">
                <wp:posOffset>546735</wp:posOffset>
              </wp:positionV>
              <wp:extent cx="1278255" cy="146050"/>
              <wp:effectExtent l="0" t="3810" r="0" b="0"/>
              <wp:wrapNone/>
              <wp:docPr id="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25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"/>
                              <w:b/>
                              <w:bCs/>
                              <w:color w:val="000000"/>
                            </w:rPr>
                            <w:t>ГОСТ 9066—75 Стр. 24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margin-left:437.05pt;margin-top:43.05pt;width:100.65pt;height:11.5pt;z-index:-2516331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0pt"/>
                        <w:b/>
                        <w:bCs/>
                        <w:color w:val="000000"/>
                      </w:rPr>
                      <w:t>ГОСТ 9066—75 Стр. 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5376" behindDoc="1" locked="0" layoutInCell="1" allowOverlap="1">
              <wp:simplePos x="0" y="0"/>
              <wp:positionH relativeFrom="page">
                <wp:posOffset>405765</wp:posOffset>
              </wp:positionH>
              <wp:positionV relativeFrom="page">
                <wp:posOffset>470535</wp:posOffset>
              </wp:positionV>
              <wp:extent cx="1334770" cy="138430"/>
              <wp:effectExtent l="0" t="3810" r="2540" b="3810"/>
              <wp:wrapNone/>
              <wp:docPr id="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Стр. 29 ГОСТ 9066—75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1" type="#_x0000_t202" style="position:absolute;margin-left:31.95pt;margin-top:37.05pt;width:105.1pt;height:10.9pt;z-index:-2516311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Стр. 29 ГОСТ 9066—75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6400" behindDoc="1" locked="0" layoutInCell="1" allowOverlap="1">
              <wp:simplePos x="0" y="0"/>
              <wp:positionH relativeFrom="page">
                <wp:posOffset>6224270</wp:posOffset>
              </wp:positionH>
              <wp:positionV relativeFrom="page">
                <wp:posOffset>850265</wp:posOffset>
              </wp:positionV>
              <wp:extent cx="934085" cy="233680"/>
              <wp:effectExtent l="4445" t="2540" r="0" b="0"/>
              <wp:wrapNone/>
              <wp:docPr id="5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4085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2"/>
                              <w:b w:val="0"/>
                              <w:bCs w:val="0"/>
                              <w:color w:val="000000"/>
                            </w:rPr>
                            <w:t xml:space="preserve">ПРИЛОЖЕНИЕ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767AD" w:rsidRPr="00E767AD">
                            <w:rPr>
                              <w:rStyle w:val="82"/>
                              <w:b w:val="0"/>
                              <w:bCs w:val="0"/>
                              <w:noProof/>
                              <w:color w:val="000000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74"/>
                              <w:b/>
                              <w:bCs/>
                              <w:color w:val="000000"/>
                            </w:rPr>
                            <w:t>Справочное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2" type="#_x0000_t202" style="position:absolute;margin-left:490.1pt;margin-top:66.95pt;width:73.55pt;height:18.4pt;z-index:-2516300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82"/>
                        <w:b w:val="0"/>
                        <w:bCs w:val="0"/>
                        <w:color w:val="000000"/>
                      </w:rPr>
                      <w:t xml:space="preserve">ПРИЛОЖЕНИЕ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767AD" w:rsidRPr="00E767AD">
                      <w:rPr>
                        <w:rStyle w:val="82"/>
                        <w:b w:val="0"/>
                        <w:bCs w:val="0"/>
                        <w:noProof/>
                        <w:color w:val="000000"/>
                      </w:rPr>
                      <w:t>37</w:t>
                    </w:r>
                    <w:r>
                      <w:fldChar w:fldCharType="end"/>
                    </w:r>
                  </w:p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74"/>
                        <w:b/>
                        <w:bCs/>
                        <w:color w:val="000000"/>
                      </w:rPr>
                      <w:t>Справочное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7424" behindDoc="1" locked="0" layoutInCell="1" allowOverlap="1">
              <wp:simplePos x="0" y="0"/>
              <wp:positionH relativeFrom="page">
                <wp:posOffset>5546725</wp:posOffset>
              </wp:positionH>
              <wp:positionV relativeFrom="page">
                <wp:posOffset>513080</wp:posOffset>
              </wp:positionV>
              <wp:extent cx="1672590" cy="138430"/>
              <wp:effectExtent l="3175" t="0" r="635" b="635"/>
              <wp:wrapNone/>
              <wp:docPr id="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259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tabs>
                              <w:tab w:val="right" w:pos="2585"/>
                            </w:tabs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ГОСТ *066</w:t>
                          </w:r>
                          <w:r>
                            <w:rPr>
                              <w:rStyle w:val="ab"/>
                              <w:b w:val="0"/>
                              <w:bCs w:val="0"/>
                              <w:color w:val="000000"/>
                            </w:rPr>
                            <w:t>—п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ab/>
                            <w:t>Стр, 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3" type="#_x0000_t202" style="position:absolute;margin-left:436.75pt;margin-top:40.4pt;width:131.7pt;height:10.9pt;z-index:-2516290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8MsQIAALI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tabs>
                        <w:tab w:val="right" w:pos="2585"/>
                      </w:tabs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ГОСТ *066</w:t>
                    </w:r>
                    <w:r>
                      <w:rPr>
                        <w:rStyle w:val="ab"/>
                        <w:b w:val="0"/>
                        <w:bCs w:val="0"/>
                        <w:color w:val="000000"/>
                      </w:rPr>
                      <w:t>—п</w:t>
                    </w:r>
                    <w:r>
                      <w:rPr>
                        <w:rStyle w:val="a7"/>
                        <w:b/>
                        <w:bCs/>
                        <w:color w:val="000000"/>
                      </w:rPr>
                      <w:tab/>
                      <w:t>Стр, 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9472" behindDoc="1" locked="0" layoutInCell="1" allowOverlap="1">
              <wp:simplePos x="0" y="0"/>
              <wp:positionH relativeFrom="page">
                <wp:posOffset>391795</wp:posOffset>
              </wp:positionH>
              <wp:positionV relativeFrom="page">
                <wp:posOffset>567690</wp:posOffset>
              </wp:positionV>
              <wp:extent cx="1302385" cy="146050"/>
              <wp:effectExtent l="1270" t="0" r="0" b="0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238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pt"/>
                              <w:b/>
                              <w:bCs/>
                              <w:color w:val="000000"/>
                            </w:rPr>
                            <w:t xml:space="preserve">Стр. 27 </w:t>
                          </w: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ГОСТ ГОМ—75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5" type="#_x0000_t202" style="position:absolute;margin-left:30.85pt;margin-top:44.7pt;width:102.55pt;height:11.5pt;z-index:-251627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10pt"/>
                        <w:b/>
                        <w:bCs/>
                        <w:color w:val="000000"/>
                      </w:rPr>
                      <w:t xml:space="preserve">Стр. 27 </w:t>
                    </w:r>
                    <w:r>
                      <w:rPr>
                        <w:rStyle w:val="a7"/>
                        <w:b/>
                        <w:bCs/>
                        <w:color w:val="000000"/>
                      </w:rPr>
                      <w:t>ГОСТ ГОМ—75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31104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568960</wp:posOffset>
              </wp:positionV>
              <wp:extent cx="1267460" cy="138430"/>
              <wp:effectExtent l="1905" t="0" r="3810" b="3175"/>
              <wp:wrapNone/>
              <wp:docPr id="5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Стр. 5 ГОСТ 9066—75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margin-left:38.4pt;margin-top:44.8pt;width:99.8pt;height:10.9pt;z-index:-251685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uuNrwIAAK8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Стр. 5 ГОСТ 9066—75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32128" behindDoc="1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568960</wp:posOffset>
              </wp:positionV>
              <wp:extent cx="1651635" cy="123190"/>
              <wp:effectExtent l="1905" t="0" r="3810" b="3175"/>
              <wp:wrapNone/>
              <wp:docPr id="5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635" cy="123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Стр. 5 ГОСТ 9066—75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9" type="#_x0000_t202" style="position:absolute;margin-left:38.4pt;margin-top:44.8pt;width:130.05pt;height:9.7pt;z-index:-251684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Стр. 5 ГОСТ 9066—75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8A38B9">
    <w:pPr>
      <w:rPr>
        <w:color w:val="auto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E767AD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37248" behindDoc="1" locked="0" layoutInCell="1" allowOverlap="1">
              <wp:simplePos x="0" y="0"/>
              <wp:positionH relativeFrom="page">
                <wp:posOffset>548005</wp:posOffset>
              </wp:positionH>
              <wp:positionV relativeFrom="page">
                <wp:posOffset>618490</wp:posOffset>
              </wp:positionV>
              <wp:extent cx="1334770" cy="138430"/>
              <wp:effectExtent l="0" t="0" r="0" b="0"/>
              <wp:wrapNone/>
              <wp:docPr id="5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7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8A38B9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b/>
                              <w:bCs/>
                              <w:color w:val="000000"/>
                            </w:rPr>
                            <w:t>Стр. 11 ГОСТ 9044—75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43.15pt;margin-top:48.7pt;width:105.1pt;height:10.9pt;z-index:-251679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" filled="f" stroked="f">
              <v:textbox style="mso-fit-shape-to-text:t" inset="0,0,0,0">
                <w:txbxContent>
                  <w:p w:rsidR="00000000" w:rsidRDefault="008A38B9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b/>
                        <w:bCs/>
                        <w:color w:val="000000"/>
                      </w:rPr>
                      <w:t>Стр. 11 ГОСТ 9044—75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00000004"/>
    <w:lvl w:ilvl="0">
      <w:start w:val="4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4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4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4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4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4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4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4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4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0000007"/>
    <w:multiLevelType w:val="multilevel"/>
    <w:tmpl w:val="00000006"/>
    <w:lvl w:ilvl="0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">
    <w:nsid w:val="00000009"/>
    <w:multiLevelType w:val="multilevel"/>
    <w:tmpl w:val="00000008"/>
    <w:lvl w:ilvl="0">
      <w:start w:val="4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8"/>
        <w:szCs w:val="28"/>
        <w:u w:val="none"/>
      </w:rPr>
    </w:lvl>
    <w:lvl w:ilvl="1">
      <w:start w:val="4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8"/>
        <w:szCs w:val="28"/>
        <w:u w:val="none"/>
      </w:rPr>
    </w:lvl>
    <w:lvl w:ilvl="2">
      <w:start w:val="4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8"/>
        <w:szCs w:val="28"/>
        <w:u w:val="none"/>
      </w:rPr>
    </w:lvl>
    <w:lvl w:ilvl="3">
      <w:start w:val="4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8"/>
        <w:szCs w:val="28"/>
        <w:u w:val="none"/>
      </w:rPr>
    </w:lvl>
    <w:lvl w:ilvl="4">
      <w:start w:val="4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8"/>
        <w:szCs w:val="28"/>
        <w:u w:val="none"/>
      </w:rPr>
    </w:lvl>
    <w:lvl w:ilvl="5">
      <w:start w:val="4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8"/>
        <w:szCs w:val="28"/>
        <w:u w:val="none"/>
      </w:rPr>
    </w:lvl>
    <w:lvl w:ilvl="6">
      <w:start w:val="4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8"/>
        <w:szCs w:val="28"/>
        <w:u w:val="none"/>
      </w:rPr>
    </w:lvl>
    <w:lvl w:ilvl="7">
      <w:start w:val="4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8"/>
        <w:szCs w:val="28"/>
        <w:u w:val="none"/>
      </w:rPr>
    </w:lvl>
    <w:lvl w:ilvl="8">
      <w:start w:val="4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8"/>
        <w:szCs w:val="28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50"/>
        <w:position w:val="0"/>
        <w:sz w:val="24"/>
        <w:szCs w:val="24"/>
        <w:u w:val="none"/>
      </w:rPr>
    </w:lvl>
  </w:abstractNum>
  <w:abstractNum w:abstractNumId="6">
    <w:nsid w:val="0000000D"/>
    <w:multiLevelType w:val="multilevel"/>
    <w:tmpl w:val="0000000C"/>
    <w:lvl w:ilvl="0">
      <w:start w:val="620"/>
      <w:numFmt w:val="decimal"/>
      <w:lvlText w:val="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20"/>
      <w:numFmt w:val="decimal"/>
      <w:lvlText w:val="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20"/>
      <w:numFmt w:val="decimal"/>
      <w:lvlText w:val="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20"/>
      <w:numFmt w:val="decimal"/>
      <w:lvlText w:val="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20"/>
      <w:numFmt w:val="decimal"/>
      <w:lvlText w:val="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20"/>
      <w:numFmt w:val="decimal"/>
      <w:lvlText w:val="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20"/>
      <w:numFmt w:val="decimal"/>
      <w:lvlText w:val="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20"/>
      <w:numFmt w:val="decimal"/>
      <w:lvlText w:val="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20"/>
      <w:numFmt w:val="decimal"/>
      <w:lvlText w:val="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7">
    <w:nsid w:val="0000000F"/>
    <w:multiLevelType w:val="multilevel"/>
    <w:tmpl w:val="0000000E"/>
    <w:lvl w:ilvl="0">
      <w:start w:val="6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8">
    <w:nsid w:val="00000011"/>
    <w:multiLevelType w:val="multilevel"/>
    <w:tmpl w:val="00000010"/>
    <w:lvl w:ilvl="0">
      <w:start w:val="950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950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950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950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950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950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950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950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950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9">
    <w:nsid w:val="00000013"/>
    <w:multiLevelType w:val="multilevel"/>
    <w:tmpl w:val="00000012"/>
    <w:lvl w:ilvl="0">
      <w:start w:val="620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20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20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20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20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20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20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20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20"/>
      <w:numFmt w:val="decimal"/>
      <w:lvlText w:val="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0">
    <w:nsid w:val="00000015"/>
    <w:multiLevelType w:val="multilevel"/>
    <w:tmpl w:val="00000014"/>
    <w:lvl w:ilvl="0">
      <w:start w:val="65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5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5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5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5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5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5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5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5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1">
    <w:nsid w:val="00000017"/>
    <w:multiLevelType w:val="multilevel"/>
    <w:tmpl w:val="00000016"/>
    <w:lvl w:ilvl="0">
      <w:start w:val="950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950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950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950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950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950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950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950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950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2">
    <w:nsid w:val="00000019"/>
    <w:multiLevelType w:val="multilevel"/>
    <w:tmpl w:val="00000018"/>
    <w:lvl w:ilvl="0">
      <w:start w:val="330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330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330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330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330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330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330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330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330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3">
    <w:nsid w:val="0000001B"/>
    <w:multiLevelType w:val="multilevel"/>
    <w:tmpl w:val="0000001A"/>
    <w:lvl w:ilvl="0">
      <w:start w:val="330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330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330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330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330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330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330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330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330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4">
    <w:nsid w:val="0000001D"/>
    <w:multiLevelType w:val="multilevel"/>
    <w:tmpl w:val="0000001C"/>
    <w:lvl w:ilvl="0">
      <w:start w:val="478"/>
      <w:numFmt w:val="decimal"/>
      <w:lvlText w:val="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478"/>
      <w:numFmt w:val="decimal"/>
      <w:lvlText w:val="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478"/>
      <w:numFmt w:val="decimal"/>
      <w:lvlText w:val="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478"/>
      <w:numFmt w:val="decimal"/>
      <w:lvlText w:val="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478"/>
      <w:numFmt w:val="decimal"/>
      <w:lvlText w:val="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478"/>
      <w:numFmt w:val="decimal"/>
      <w:lvlText w:val="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478"/>
      <w:numFmt w:val="decimal"/>
      <w:lvlText w:val="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478"/>
      <w:numFmt w:val="decimal"/>
      <w:lvlText w:val="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478"/>
      <w:numFmt w:val="decimal"/>
      <w:lvlText w:val="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5">
    <w:nsid w:val="0000001F"/>
    <w:multiLevelType w:val="multilevel"/>
    <w:tmpl w:val="0000001E"/>
    <w:lvl w:ilvl="0">
      <w:start w:val="500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500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500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500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500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500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500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500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500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6">
    <w:nsid w:val="00000021"/>
    <w:multiLevelType w:val="multilevel"/>
    <w:tmpl w:val="00000020"/>
    <w:lvl w:ilvl="0">
      <w:start w:val="71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71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71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71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71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71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71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71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71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7">
    <w:nsid w:val="00000023"/>
    <w:multiLevelType w:val="multilevel"/>
    <w:tmpl w:val="00000022"/>
    <w:lvl w:ilvl="0">
      <w:start w:val="79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79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79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79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79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79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79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79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79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8">
    <w:nsid w:val="00000025"/>
    <w:multiLevelType w:val="multilevel"/>
    <w:tmpl w:val="00000024"/>
    <w:lvl w:ilvl="0">
      <w:start w:val="5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5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5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5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5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5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5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5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5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9">
    <w:nsid w:val="00000027"/>
    <w:multiLevelType w:val="multilevel"/>
    <w:tmpl w:val="00000026"/>
    <w:lvl w:ilvl="0">
      <w:start w:val="87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7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7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7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7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7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7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7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7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0">
    <w:nsid w:val="00000029"/>
    <w:multiLevelType w:val="multilevel"/>
    <w:tmpl w:val="00000028"/>
    <w:lvl w:ilvl="0">
      <w:start w:val="79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79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79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79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79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79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79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79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79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1">
    <w:nsid w:val="0000002B"/>
    <w:multiLevelType w:val="multilevel"/>
    <w:tmpl w:val="0000002A"/>
    <w:lvl w:ilvl="0">
      <w:start w:val="45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45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45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45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45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45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45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45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45"/>
      <w:numFmt w:val="decimal"/>
      <w:lvlText w:val="1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2">
    <w:nsid w:val="0000002D"/>
    <w:multiLevelType w:val="multilevel"/>
    <w:tmpl w:val="0000002C"/>
    <w:lvl w:ilvl="0">
      <w:start w:val="19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9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9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9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9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9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9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9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9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3">
    <w:nsid w:val="0000002F"/>
    <w:multiLevelType w:val="multilevel"/>
    <w:tmpl w:val="0000002E"/>
    <w:lvl w:ilvl="0">
      <w:start w:val="46"/>
      <w:numFmt w:val="decimal"/>
      <w:lvlText w:val="2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46"/>
      <w:numFmt w:val="decimal"/>
      <w:lvlText w:val="2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46"/>
      <w:numFmt w:val="decimal"/>
      <w:lvlText w:val="2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46"/>
      <w:numFmt w:val="decimal"/>
      <w:lvlText w:val="2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46"/>
      <w:numFmt w:val="decimal"/>
      <w:lvlText w:val="2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46"/>
      <w:numFmt w:val="decimal"/>
      <w:lvlText w:val="2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46"/>
      <w:numFmt w:val="decimal"/>
      <w:lvlText w:val="2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46"/>
      <w:numFmt w:val="decimal"/>
      <w:lvlText w:val="2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46"/>
      <w:numFmt w:val="decimal"/>
      <w:lvlText w:val="2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4">
    <w:nsid w:val="00000031"/>
    <w:multiLevelType w:val="multilevel"/>
    <w:tmpl w:val="00000030"/>
    <w:lvl w:ilvl="0">
      <w:start w:val="60"/>
      <w:numFmt w:val="decimal"/>
      <w:lvlText w:val="2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0"/>
      <w:numFmt w:val="decimal"/>
      <w:lvlText w:val="2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0"/>
      <w:numFmt w:val="decimal"/>
      <w:lvlText w:val="2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0"/>
      <w:numFmt w:val="decimal"/>
      <w:lvlText w:val="2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0"/>
      <w:numFmt w:val="decimal"/>
      <w:lvlText w:val="2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0"/>
      <w:numFmt w:val="decimal"/>
      <w:lvlText w:val="2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0"/>
      <w:numFmt w:val="decimal"/>
      <w:lvlText w:val="2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0"/>
      <w:numFmt w:val="decimal"/>
      <w:lvlText w:val="2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0"/>
      <w:numFmt w:val="decimal"/>
      <w:lvlText w:val="2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5">
    <w:nsid w:val="00000033"/>
    <w:multiLevelType w:val="multilevel"/>
    <w:tmpl w:val="00000032"/>
    <w:lvl w:ilvl="0">
      <w:start w:val="68"/>
      <w:numFmt w:val="decimal"/>
      <w:lvlText w:val="2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8"/>
      <w:numFmt w:val="decimal"/>
      <w:lvlText w:val="2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8"/>
      <w:numFmt w:val="decimal"/>
      <w:lvlText w:val="2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8"/>
      <w:numFmt w:val="decimal"/>
      <w:lvlText w:val="2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8"/>
      <w:numFmt w:val="decimal"/>
      <w:lvlText w:val="2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8"/>
      <w:numFmt w:val="decimal"/>
      <w:lvlText w:val="2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8"/>
      <w:numFmt w:val="decimal"/>
      <w:lvlText w:val="2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8"/>
      <w:numFmt w:val="decimal"/>
      <w:lvlText w:val="2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8"/>
      <w:numFmt w:val="decimal"/>
      <w:lvlText w:val="2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6">
    <w:nsid w:val="00000035"/>
    <w:multiLevelType w:val="multilevel"/>
    <w:tmpl w:val="00000034"/>
    <w:lvl w:ilvl="0">
      <w:start w:val="80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0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0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0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0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0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0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0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0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7">
    <w:nsid w:val="00000037"/>
    <w:multiLevelType w:val="multilevel"/>
    <w:tmpl w:val="00000036"/>
    <w:lvl w:ilvl="0">
      <w:start w:val="60"/>
      <w:numFmt w:val="decimal"/>
      <w:lvlText w:val="3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0"/>
      <w:numFmt w:val="decimal"/>
      <w:lvlText w:val="3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0"/>
      <w:numFmt w:val="decimal"/>
      <w:lvlText w:val="3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0"/>
      <w:numFmt w:val="decimal"/>
      <w:lvlText w:val="3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0"/>
      <w:numFmt w:val="decimal"/>
      <w:lvlText w:val="3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0"/>
      <w:numFmt w:val="decimal"/>
      <w:lvlText w:val="3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0"/>
      <w:numFmt w:val="decimal"/>
      <w:lvlText w:val="3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0"/>
      <w:numFmt w:val="decimal"/>
      <w:lvlText w:val="3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0"/>
      <w:numFmt w:val="decimal"/>
      <w:lvlText w:val="3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8">
    <w:nsid w:val="00000039"/>
    <w:multiLevelType w:val="multilevel"/>
    <w:tmpl w:val="00000038"/>
    <w:lvl w:ilvl="0">
      <w:start w:val="68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8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8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8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8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8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8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8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8"/>
      <w:numFmt w:val="decimal"/>
      <w:lvlText w:val="3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9">
    <w:nsid w:val="0000003B"/>
    <w:multiLevelType w:val="multilevel"/>
    <w:tmpl w:val="0000003A"/>
    <w:lvl w:ilvl="0">
      <w:start w:val="56"/>
      <w:numFmt w:val="decimal"/>
      <w:lvlText w:val="3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56"/>
      <w:numFmt w:val="decimal"/>
      <w:lvlText w:val="3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56"/>
      <w:numFmt w:val="decimal"/>
      <w:lvlText w:val="3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56"/>
      <w:numFmt w:val="decimal"/>
      <w:lvlText w:val="3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56"/>
      <w:numFmt w:val="decimal"/>
      <w:lvlText w:val="3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56"/>
      <w:numFmt w:val="decimal"/>
      <w:lvlText w:val="3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56"/>
      <w:numFmt w:val="decimal"/>
      <w:lvlText w:val="3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56"/>
      <w:numFmt w:val="decimal"/>
      <w:lvlText w:val="3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56"/>
      <w:numFmt w:val="decimal"/>
      <w:lvlText w:val="3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0">
    <w:nsid w:val="0000003D"/>
    <w:multiLevelType w:val="multilevel"/>
    <w:tmpl w:val="0000003C"/>
    <w:lvl w:ilvl="0">
      <w:start w:val="56"/>
      <w:numFmt w:val="decimal"/>
      <w:lvlText w:val="4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56"/>
      <w:numFmt w:val="decimal"/>
      <w:lvlText w:val="4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56"/>
      <w:numFmt w:val="decimal"/>
      <w:lvlText w:val="4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56"/>
      <w:numFmt w:val="decimal"/>
      <w:lvlText w:val="4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56"/>
      <w:numFmt w:val="decimal"/>
      <w:lvlText w:val="4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56"/>
      <w:numFmt w:val="decimal"/>
      <w:lvlText w:val="4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56"/>
      <w:numFmt w:val="decimal"/>
      <w:lvlText w:val="4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56"/>
      <w:numFmt w:val="decimal"/>
      <w:lvlText w:val="4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56"/>
      <w:numFmt w:val="decimal"/>
      <w:lvlText w:val="4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1">
    <w:nsid w:val="0000003F"/>
    <w:multiLevelType w:val="multilevel"/>
    <w:tmpl w:val="0000003E"/>
    <w:lvl w:ilvl="0">
      <w:start w:val="35"/>
      <w:numFmt w:val="decimal"/>
      <w:lvlText w:val="5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35"/>
      <w:numFmt w:val="decimal"/>
      <w:lvlText w:val="5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35"/>
      <w:numFmt w:val="decimal"/>
      <w:lvlText w:val="5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35"/>
      <w:numFmt w:val="decimal"/>
      <w:lvlText w:val="5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35"/>
      <w:numFmt w:val="decimal"/>
      <w:lvlText w:val="5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35"/>
      <w:numFmt w:val="decimal"/>
      <w:lvlText w:val="5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35"/>
      <w:numFmt w:val="decimal"/>
      <w:lvlText w:val="5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35"/>
      <w:numFmt w:val="decimal"/>
      <w:lvlText w:val="5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35"/>
      <w:numFmt w:val="decimal"/>
      <w:lvlText w:val="5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2">
    <w:nsid w:val="00000041"/>
    <w:multiLevelType w:val="multilevel"/>
    <w:tmpl w:val="00000040"/>
    <w:lvl w:ilvl="0">
      <w:start w:val="19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9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9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9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9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9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9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9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9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3">
    <w:nsid w:val="00000043"/>
    <w:multiLevelType w:val="multilevel"/>
    <w:tmpl w:val="00000042"/>
    <w:lvl w:ilvl="0">
      <w:start w:val="23"/>
      <w:numFmt w:val="decimal"/>
      <w:lvlText w:val="1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23"/>
      <w:numFmt w:val="decimal"/>
      <w:lvlText w:val="1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23"/>
      <w:numFmt w:val="decimal"/>
      <w:lvlText w:val="1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23"/>
      <w:numFmt w:val="decimal"/>
      <w:lvlText w:val="1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23"/>
      <w:numFmt w:val="decimal"/>
      <w:lvlText w:val="1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23"/>
      <w:numFmt w:val="decimal"/>
      <w:lvlText w:val="1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23"/>
      <w:numFmt w:val="decimal"/>
      <w:lvlText w:val="1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23"/>
      <w:numFmt w:val="decimal"/>
      <w:lvlText w:val="1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23"/>
      <w:numFmt w:val="decimal"/>
      <w:lvlText w:val="1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4">
    <w:nsid w:val="00000045"/>
    <w:multiLevelType w:val="multilevel"/>
    <w:tmpl w:val="00000044"/>
    <w:lvl w:ilvl="0">
      <w:start w:val="19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9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9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9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9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9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9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9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9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5">
    <w:nsid w:val="00000047"/>
    <w:multiLevelType w:val="multilevel"/>
    <w:tmpl w:val="00000046"/>
    <w:lvl w:ilvl="0">
      <w:start w:val="97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97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97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97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97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97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97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97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97"/>
      <w:numFmt w:val="decimal"/>
      <w:lvlText w:val="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6">
    <w:nsid w:val="00000049"/>
    <w:multiLevelType w:val="multilevel"/>
    <w:tmpl w:val="00000048"/>
    <w:lvl w:ilvl="0">
      <w:start w:val="76"/>
      <w:numFmt w:val="decimal"/>
      <w:lvlText w:val="1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76"/>
      <w:numFmt w:val="decimal"/>
      <w:lvlText w:val="1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76"/>
      <w:numFmt w:val="decimal"/>
      <w:lvlText w:val="1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76"/>
      <w:numFmt w:val="decimal"/>
      <w:lvlText w:val="1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76"/>
      <w:numFmt w:val="decimal"/>
      <w:lvlText w:val="1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76"/>
      <w:numFmt w:val="decimal"/>
      <w:lvlText w:val="1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76"/>
      <w:numFmt w:val="decimal"/>
      <w:lvlText w:val="1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76"/>
      <w:numFmt w:val="decimal"/>
      <w:lvlText w:val="1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76"/>
      <w:numFmt w:val="decimal"/>
      <w:lvlText w:val="1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7">
    <w:nsid w:val="0000004B"/>
    <w:multiLevelType w:val="multilevel"/>
    <w:tmpl w:val="0000004A"/>
    <w:lvl w:ilvl="0">
      <w:start w:val="60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0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0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0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0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0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0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0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0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8">
    <w:nsid w:val="0000004D"/>
    <w:multiLevelType w:val="multilevel"/>
    <w:tmpl w:val="0000004C"/>
    <w:lvl w:ilvl="0">
      <w:start w:val="56"/>
      <w:numFmt w:val="decimal"/>
      <w:lvlText w:val="1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56"/>
      <w:numFmt w:val="decimal"/>
      <w:lvlText w:val="1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56"/>
      <w:numFmt w:val="decimal"/>
      <w:lvlText w:val="1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56"/>
      <w:numFmt w:val="decimal"/>
      <w:lvlText w:val="1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56"/>
      <w:numFmt w:val="decimal"/>
      <w:lvlText w:val="1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56"/>
      <w:numFmt w:val="decimal"/>
      <w:lvlText w:val="1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56"/>
      <w:numFmt w:val="decimal"/>
      <w:lvlText w:val="1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56"/>
      <w:numFmt w:val="decimal"/>
      <w:lvlText w:val="1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56"/>
      <w:numFmt w:val="decimal"/>
      <w:lvlText w:val="15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9">
    <w:nsid w:val="0000004F"/>
    <w:multiLevelType w:val="multilevel"/>
    <w:tmpl w:val="0000004E"/>
    <w:lvl w:ilvl="0">
      <w:start w:val="11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1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1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1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1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1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1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1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1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0">
    <w:nsid w:val="00000051"/>
    <w:multiLevelType w:val="multilevel"/>
    <w:tmpl w:val="00000050"/>
    <w:lvl w:ilvl="0">
      <w:start w:val="59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59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59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59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59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59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59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59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59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1">
    <w:nsid w:val="00000053"/>
    <w:multiLevelType w:val="multilevel"/>
    <w:tmpl w:val="00000052"/>
    <w:lvl w:ilvl="0">
      <w:start w:val="43"/>
      <w:numFmt w:val="decimal"/>
      <w:lvlText w:val="1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43"/>
      <w:numFmt w:val="decimal"/>
      <w:lvlText w:val="1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43"/>
      <w:numFmt w:val="decimal"/>
      <w:lvlText w:val="1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43"/>
      <w:numFmt w:val="decimal"/>
      <w:lvlText w:val="1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43"/>
      <w:numFmt w:val="decimal"/>
      <w:lvlText w:val="1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43"/>
      <w:numFmt w:val="decimal"/>
      <w:lvlText w:val="1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43"/>
      <w:numFmt w:val="decimal"/>
      <w:lvlText w:val="1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43"/>
      <w:numFmt w:val="decimal"/>
      <w:lvlText w:val="1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43"/>
      <w:numFmt w:val="decimal"/>
      <w:lvlText w:val="1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2">
    <w:nsid w:val="00000055"/>
    <w:multiLevelType w:val="multilevel"/>
    <w:tmpl w:val="00000054"/>
    <w:lvl w:ilvl="0">
      <w:start w:val="69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9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9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9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9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9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9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9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9"/>
      <w:numFmt w:val="decimal"/>
      <w:lvlText w:val="1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3">
    <w:nsid w:val="00000057"/>
    <w:multiLevelType w:val="multilevel"/>
    <w:tmpl w:val="00000056"/>
    <w:lvl w:ilvl="0">
      <w:start w:val="41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41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41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41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41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41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41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41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41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4">
    <w:nsid w:val="00000059"/>
    <w:multiLevelType w:val="multilevel"/>
    <w:tmpl w:val="00000058"/>
    <w:lvl w:ilvl="0">
      <w:start w:val="97"/>
      <w:numFmt w:val="decimal"/>
      <w:lvlText w:val="1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97"/>
      <w:numFmt w:val="decimal"/>
      <w:lvlText w:val="1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97"/>
      <w:numFmt w:val="decimal"/>
      <w:lvlText w:val="1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97"/>
      <w:numFmt w:val="decimal"/>
      <w:lvlText w:val="1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97"/>
      <w:numFmt w:val="decimal"/>
      <w:lvlText w:val="1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97"/>
      <w:numFmt w:val="decimal"/>
      <w:lvlText w:val="1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97"/>
      <w:numFmt w:val="decimal"/>
      <w:lvlText w:val="1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97"/>
      <w:numFmt w:val="decimal"/>
      <w:lvlText w:val="1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97"/>
      <w:numFmt w:val="decimal"/>
      <w:lvlText w:val="1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5">
    <w:nsid w:val="0000005B"/>
    <w:multiLevelType w:val="multilevel"/>
    <w:tmpl w:val="0000005A"/>
    <w:lvl w:ilvl="0">
      <w:start w:val="65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5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5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5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5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5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5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5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5"/>
      <w:numFmt w:val="decimal"/>
      <w:lvlText w:val="1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6">
    <w:nsid w:val="0000005D"/>
    <w:multiLevelType w:val="multilevel"/>
    <w:tmpl w:val="0000005C"/>
    <w:lvl w:ilvl="0">
      <w:start w:val="47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47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47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47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47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47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47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47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47"/>
      <w:numFmt w:val="decimal"/>
      <w:lvlText w:val="17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7">
    <w:nsid w:val="0000005F"/>
    <w:multiLevelType w:val="multilevel"/>
    <w:tmpl w:val="0000005E"/>
    <w:lvl w:ilvl="0">
      <w:start w:val="49"/>
      <w:numFmt w:val="decimal"/>
      <w:lvlText w:val="3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49"/>
      <w:numFmt w:val="decimal"/>
      <w:lvlText w:val="3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49"/>
      <w:numFmt w:val="decimal"/>
      <w:lvlText w:val="3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49"/>
      <w:numFmt w:val="decimal"/>
      <w:lvlText w:val="3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49"/>
      <w:numFmt w:val="decimal"/>
      <w:lvlText w:val="3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49"/>
      <w:numFmt w:val="decimal"/>
      <w:lvlText w:val="3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49"/>
      <w:numFmt w:val="decimal"/>
      <w:lvlText w:val="3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49"/>
      <w:numFmt w:val="decimal"/>
      <w:lvlText w:val="3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49"/>
      <w:numFmt w:val="decimal"/>
      <w:lvlText w:val="3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8">
    <w:nsid w:val="00000061"/>
    <w:multiLevelType w:val="multilevel"/>
    <w:tmpl w:val="00000060"/>
    <w:lvl w:ilvl="0">
      <w:start w:val="56"/>
      <w:numFmt w:val="decimal"/>
      <w:lvlText w:val="5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56"/>
      <w:numFmt w:val="decimal"/>
      <w:lvlText w:val="5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56"/>
      <w:numFmt w:val="decimal"/>
      <w:lvlText w:val="5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56"/>
      <w:numFmt w:val="decimal"/>
      <w:lvlText w:val="5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56"/>
      <w:numFmt w:val="decimal"/>
      <w:lvlText w:val="5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56"/>
      <w:numFmt w:val="decimal"/>
      <w:lvlText w:val="5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56"/>
      <w:numFmt w:val="decimal"/>
      <w:lvlText w:val="5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56"/>
      <w:numFmt w:val="decimal"/>
      <w:lvlText w:val="5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56"/>
      <w:numFmt w:val="decimal"/>
      <w:lvlText w:val="5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9">
    <w:nsid w:val="00000063"/>
    <w:multiLevelType w:val="multilevel"/>
    <w:tmpl w:val="00000062"/>
    <w:lvl w:ilvl="0">
      <w:start w:val="68"/>
      <w:numFmt w:val="decimal"/>
      <w:lvlText w:val="2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8"/>
      <w:numFmt w:val="decimal"/>
      <w:lvlText w:val="2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8"/>
      <w:numFmt w:val="decimal"/>
      <w:lvlText w:val="2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8"/>
      <w:numFmt w:val="decimal"/>
      <w:lvlText w:val="2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8"/>
      <w:numFmt w:val="decimal"/>
      <w:lvlText w:val="2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8"/>
      <w:numFmt w:val="decimal"/>
      <w:lvlText w:val="2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8"/>
      <w:numFmt w:val="decimal"/>
      <w:lvlText w:val="2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8"/>
      <w:numFmt w:val="decimal"/>
      <w:lvlText w:val="2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8"/>
      <w:numFmt w:val="decimal"/>
      <w:lvlText w:val="2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50">
    <w:nsid w:val="00000065"/>
    <w:multiLevelType w:val="multilevel"/>
    <w:tmpl w:val="00000064"/>
    <w:lvl w:ilvl="0">
      <w:start w:val="68"/>
      <w:numFmt w:val="decimal"/>
      <w:lvlText w:val="3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8"/>
      <w:numFmt w:val="decimal"/>
      <w:lvlText w:val="3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8"/>
      <w:numFmt w:val="decimal"/>
      <w:lvlText w:val="3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8"/>
      <w:numFmt w:val="decimal"/>
      <w:lvlText w:val="3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8"/>
      <w:numFmt w:val="decimal"/>
      <w:lvlText w:val="3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8"/>
      <w:numFmt w:val="decimal"/>
      <w:lvlText w:val="3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8"/>
      <w:numFmt w:val="decimal"/>
      <w:lvlText w:val="3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8"/>
      <w:numFmt w:val="decimal"/>
      <w:lvlText w:val="3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8"/>
      <w:numFmt w:val="decimal"/>
      <w:lvlText w:val="39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51">
    <w:nsid w:val="00000067"/>
    <w:multiLevelType w:val="multilevel"/>
    <w:tmpl w:val="00000066"/>
    <w:lvl w:ilvl="0">
      <w:start w:val="83"/>
      <w:numFmt w:val="decimal"/>
      <w:lvlText w:val="3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3"/>
      <w:numFmt w:val="decimal"/>
      <w:lvlText w:val="3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3"/>
      <w:numFmt w:val="decimal"/>
      <w:lvlText w:val="3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3"/>
      <w:numFmt w:val="decimal"/>
      <w:lvlText w:val="3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3"/>
      <w:numFmt w:val="decimal"/>
      <w:lvlText w:val="3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3"/>
      <w:numFmt w:val="decimal"/>
      <w:lvlText w:val="3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3"/>
      <w:numFmt w:val="decimal"/>
      <w:lvlText w:val="3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3"/>
      <w:numFmt w:val="decimal"/>
      <w:lvlText w:val="3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3"/>
      <w:numFmt w:val="decimal"/>
      <w:lvlText w:val="3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52">
    <w:nsid w:val="00000069"/>
    <w:multiLevelType w:val="multilevel"/>
    <w:tmpl w:val="00000068"/>
    <w:lvl w:ilvl="0">
      <w:start w:val="75"/>
      <w:numFmt w:val="decimal"/>
      <w:lvlText w:val="3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75"/>
      <w:numFmt w:val="decimal"/>
      <w:lvlText w:val="3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75"/>
      <w:numFmt w:val="decimal"/>
      <w:lvlText w:val="3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75"/>
      <w:numFmt w:val="decimal"/>
      <w:lvlText w:val="3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75"/>
      <w:numFmt w:val="decimal"/>
      <w:lvlText w:val="3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75"/>
      <w:numFmt w:val="decimal"/>
      <w:lvlText w:val="3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75"/>
      <w:numFmt w:val="decimal"/>
      <w:lvlText w:val="3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75"/>
      <w:numFmt w:val="decimal"/>
      <w:lvlText w:val="3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75"/>
      <w:numFmt w:val="decimal"/>
      <w:lvlText w:val="3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53">
    <w:nsid w:val="0000006B"/>
    <w:multiLevelType w:val="multilevel"/>
    <w:tmpl w:val="0000006A"/>
    <w:lvl w:ilvl="0">
      <w:start w:val="59"/>
      <w:numFmt w:val="decimal"/>
      <w:lvlText w:val="3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59"/>
      <w:numFmt w:val="decimal"/>
      <w:lvlText w:val="3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59"/>
      <w:numFmt w:val="decimal"/>
      <w:lvlText w:val="3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59"/>
      <w:numFmt w:val="decimal"/>
      <w:lvlText w:val="3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59"/>
      <w:numFmt w:val="decimal"/>
      <w:lvlText w:val="3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59"/>
      <w:numFmt w:val="decimal"/>
      <w:lvlText w:val="3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59"/>
      <w:numFmt w:val="decimal"/>
      <w:lvlText w:val="3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59"/>
      <w:numFmt w:val="decimal"/>
      <w:lvlText w:val="3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59"/>
      <w:numFmt w:val="decimal"/>
      <w:lvlText w:val="38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54">
    <w:nsid w:val="0000006D"/>
    <w:multiLevelType w:val="multilevel"/>
    <w:tmpl w:val="0000006C"/>
    <w:lvl w:ilvl="0">
      <w:start w:val="17"/>
      <w:numFmt w:val="decimal"/>
      <w:lvlText w:val="4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7"/>
      <w:numFmt w:val="decimal"/>
      <w:lvlText w:val="4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7"/>
      <w:numFmt w:val="decimal"/>
      <w:lvlText w:val="4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7"/>
      <w:numFmt w:val="decimal"/>
      <w:lvlText w:val="4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7"/>
      <w:numFmt w:val="decimal"/>
      <w:lvlText w:val="4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7"/>
      <w:numFmt w:val="decimal"/>
      <w:lvlText w:val="4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7"/>
      <w:numFmt w:val="decimal"/>
      <w:lvlText w:val="4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7"/>
      <w:numFmt w:val="decimal"/>
      <w:lvlText w:val="4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7"/>
      <w:numFmt w:val="decimal"/>
      <w:lvlText w:val="43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55">
    <w:nsid w:val="0000006F"/>
    <w:multiLevelType w:val="multilevel"/>
    <w:tmpl w:val="0000006E"/>
    <w:lvl w:ilvl="0">
      <w:start w:val="83"/>
      <w:numFmt w:val="decimal"/>
      <w:lvlText w:val="4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83"/>
      <w:numFmt w:val="decimal"/>
      <w:lvlText w:val="4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83"/>
      <w:numFmt w:val="decimal"/>
      <w:lvlText w:val="4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83"/>
      <w:numFmt w:val="decimal"/>
      <w:lvlText w:val="4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83"/>
      <w:numFmt w:val="decimal"/>
      <w:lvlText w:val="4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83"/>
      <w:numFmt w:val="decimal"/>
      <w:lvlText w:val="4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83"/>
      <w:numFmt w:val="decimal"/>
      <w:lvlText w:val="4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83"/>
      <w:numFmt w:val="decimal"/>
      <w:lvlText w:val="4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83"/>
      <w:numFmt w:val="decimal"/>
      <w:lvlText w:val="4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56">
    <w:nsid w:val="00000071"/>
    <w:multiLevelType w:val="multilevel"/>
    <w:tmpl w:val="00000070"/>
    <w:lvl w:ilvl="0">
      <w:start w:val="75"/>
      <w:numFmt w:val="decimal"/>
      <w:lvlText w:val="4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75"/>
      <w:numFmt w:val="decimal"/>
      <w:lvlText w:val="4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75"/>
      <w:numFmt w:val="decimal"/>
      <w:lvlText w:val="4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75"/>
      <w:numFmt w:val="decimal"/>
      <w:lvlText w:val="4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75"/>
      <w:numFmt w:val="decimal"/>
      <w:lvlText w:val="4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75"/>
      <w:numFmt w:val="decimal"/>
      <w:lvlText w:val="4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75"/>
      <w:numFmt w:val="decimal"/>
      <w:lvlText w:val="4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75"/>
      <w:numFmt w:val="decimal"/>
      <w:lvlText w:val="4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75"/>
      <w:numFmt w:val="decimal"/>
      <w:lvlText w:val="44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57">
    <w:nsid w:val="00000073"/>
    <w:multiLevelType w:val="multilevel"/>
    <w:tmpl w:val="00000072"/>
    <w:lvl w:ilvl="0">
      <w:start w:val="93"/>
      <w:numFmt w:val="decimal"/>
      <w:lvlText w:val="4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93"/>
      <w:numFmt w:val="decimal"/>
      <w:lvlText w:val="4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93"/>
      <w:numFmt w:val="decimal"/>
      <w:lvlText w:val="4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93"/>
      <w:numFmt w:val="decimal"/>
      <w:lvlText w:val="4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93"/>
      <w:numFmt w:val="decimal"/>
      <w:lvlText w:val="4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93"/>
      <w:numFmt w:val="decimal"/>
      <w:lvlText w:val="4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93"/>
      <w:numFmt w:val="decimal"/>
      <w:lvlText w:val="4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93"/>
      <w:numFmt w:val="decimal"/>
      <w:lvlText w:val="4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93"/>
      <w:numFmt w:val="decimal"/>
      <w:lvlText w:val="4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58">
    <w:nsid w:val="00000075"/>
    <w:multiLevelType w:val="multilevel"/>
    <w:tmpl w:val="00000074"/>
    <w:lvl w:ilvl="0">
      <w:start w:val="5"/>
      <w:numFmt w:val="decimal"/>
      <w:lvlText w:val="5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5"/>
      <w:numFmt w:val="decimal"/>
      <w:lvlText w:val="5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5"/>
      <w:numFmt w:val="decimal"/>
      <w:lvlText w:val="5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5"/>
      <w:numFmt w:val="decimal"/>
      <w:lvlText w:val="5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5"/>
      <w:numFmt w:val="decimal"/>
      <w:lvlText w:val="5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5"/>
      <w:numFmt w:val="decimal"/>
      <w:lvlText w:val="5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5"/>
      <w:numFmt w:val="decimal"/>
      <w:lvlText w:val="5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5"/>
      <w:numFmt w:val="decimal"/>
      <w:lvlText w:val="5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5"/>
      <w:numFmt w:val="decimal"/>
      <w:lvlText w:val="52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59">
    <w:nsid w:val="00000077"/>
    <w:multiLevelType w:val="multilevel"/>
    <w:tmpl w:val="00000076"/>
    <w:lvl w:ilvl="0">
      <w:start w:val="69"/>
      <w:numFmt w:val="decimal"/>
      <w:lvlText w:val="5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69"/>
      <w:numFmt w:val="decimal"/>
      <w:lvlText w:val="5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69"/>
      <w:numFmt w:val="decimal"/>
      <w:lvlText w:val="5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69"/>
      <w:numFmt w:val="decimal"/>
      <w:lvlText w:val="5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69"/>
      <w:numFmt w:val="decimal"/>
      <w:lvlText w:val="5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69"/>
      <w:numFmt w:val="decimal"/>
      <w:lvlText w:val="5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69"/>
      <w:numFmt w:val="decimal"/>
      <w:lvlText w:val="5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69"/>
      <w:numFmt w:val="decimal"/>
      <w:lvlText w:val="5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69"/>
      <w:numFmt w:val="decimal"/>
      <w:lvlText w:val="56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60">
    <w:nsid w:val="00000079"/>
    <w:multiLevelType w:val="multilevel"/>
    <w:tmpl w:val="00000078"/>
    <w:lvl w:ilvl="0">
      <w:start w:val="53"/>
      <w:numFmt w:val="decimal"/>
      <w:lvlText w:val="4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53"/>
      <w:numFmt w:val="decimal"/>
      <w:lvlText w:val="4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53"/>
      <w:numFmt w:val="decimal"/>
      <w:lvlText w:val="4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53"/>
      <w:numFmt w:val="decimal"/>
      <w:lvlText w:val="4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53"/>
      <w:numFmt w:val="decimal"/>
      <w:lvlText w:val="4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53"/>
      <w:numFmt w:val="decimal"/>
      <w:lvlText w:val="4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53"/>
      <w:numFmt w:val="decimal"/>
      <w:lvlText w:val="4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53"/>
      <w:numFmt w:val="decimal"/>
      <w:lvlText w:val="4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53"/>
      <w:numFmt w:val="decimal"/>
      <w:lvlText w:val="4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61">
    <w:nsid w:val="0000007B"/>
    <w:multiLevelType w:val="multilevel"/>
    <w:tmpl w:val="0000007A"/>
    <w:lvl w:ilvl="0">
      <w:start w:val="93"/>
      <w:numFmt w:val="decimal"/>
      <w:lvlText w:val="4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93"/>
      <w:numFmt w:val="decimal"/>
      <w:lvlText w:val="4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93"/>
      <w:numFmt w:val="decimal"/>
      <w:lvlText w:val="4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93"/>
      <w:numFmt w:val="decimal"/>
      <w:lvlText w:val="4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93"/>
      <w:numFmt w:val="decimal"/>
      <w:lvlText w:val="4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93"/>
      <w:numFmt w:val="decimal"/>
      <w:lvlText w:val="4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93"/>
      <w:numFmt w:val="decimal"/>
      <w:lvlText w:val="4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93"/>
      <w:numFmt w:val="decimal"/>
      <w:lvlText w:val="4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93"/>
      <w:numFmt w:val="decimal"/>
      <w:lvlText w:val="4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62">
    <w:nsid w:val="0000007D"/>
    <w:multiLevelType w:val="multilevel"/>
    <w:tmpl w:val="0000007C"/>
    <w:lvl w:ilvl="0">
      <w:start w:val="93"/>
      <w:numFmt w:val="decimal"/>
      <w:lvlText w:val="5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93"/>
      <w:numFmt w:val="decimal"/>
      <w:lvlText w:val="5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93"/>
      <w:numFmt w:val="decimal"/>
      <w:lvlText w:val="5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93"/>
      <w:numFmt w:val="decimal"/>
      <w:lvlText w:val="5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93"/>
      <w:numFmt w:val="decimal"/>
      <w:lvlText w:val="5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93"/>
      <w:numFmt w:val="decimal"/>
      <w:lvlText w:val="5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93"/>
      <w:numFmt w:val="decimal"/>
      <w:lvlText w:val="5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93"/>
      <w:numFmt w:val="decimal"/>
      <w:lvlText w:val="5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93"/>
      <w:numFmt w:val="decimal"/>
      <w:lvlText w:val="5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63">
    <w:nsid w:val="0000007F"/>
    <w:multiLevelType w:val="multilevel"/>
    <w:tmpl w:val="0000007E"/>
    <w:lvl w:ilvl="0">
      <w:start w:val="13"/>
      <w:numFmt w:val="decimal"/>
      <w:lvlText w:val="6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3"/>
      <w:numFmt w:val="decimal"/>
      <w:lvlText w:val="6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3"/>
      <w:numFmt w:val="decimal"/>
      <w:lvlText w:val="6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3"/>
      <w:numFmt w:val="decimal"/>
      <w:lvlText w:val="6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3"/>
      <w:numFmt w:val="decimal"/>
      <w:lvlText w:val="6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3"/>
      <w:numFmt w:val="decimal"/>
      <w:lvlText w:val="6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3"/>
      <w:numFmt w:val="decimal"/>
      <w:lvlText w:val="6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3"/>
      <w:numFmt w:val="decimal"/>
      <w:lvlText w:val="6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3"/>
      <w:numFmt w:val="decimal"/>
      <w:lvlText w:val="6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7AD"/>
    <w:rsid w:val="008A38B9"/>
    <w:rsid w:val="00E7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Times New Roman" w:hAnsi="Courier New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Courier New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a4">
    <w:name w:val="Колонтитул_"/>
    <w:basedOn w:val="a0"/>
    <w:link w:val="1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10pt">
    <w:name w:val="Колонтитул + 10 pt"/>
    <w:aliases w:val="Интервал 0 pt"/>
    <w:basedOn w:val="a4"/>
    <w:uiPriority w:val="99"/>
    <w:rPr>
      <w:rFonts w:ascii="Arial" w:hAnsi="Arial" w:cs="Arial"/>
      <w:b/>
      <w:bCs/>
      <w:spacing w:val="-10"/>
      <w:sz w:val="20"/>
      <w:szCs w:val="20"/>
      <w:u w:val="none"/>
    </w:rPr>
  </w:style>
  <w:style w:type="character" w:customStyle="1" w:styleId="3Exact">
    <w:name w:val="Основной текст (3) Exact"/>
    <w:basedOn w:val="a0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4Exact">
    <w:name w:val="Основной текст (4) Exact"/>
    <w:basedOn w:val="a0"/>
    <w:uiPriority w:val="99"/>
    <w:rPr>
      <w:rFonts w:ascii="Arial" w:hAnsi="Arial" w:cs="Arial"/>
      <w:b/>
      <w:bCs/>
      <w:spacing w:val="0"/>
      <w:sz w:val="19"/>
      <w:szCs w:val="19"/>
      <w:u w:val="none"/>
    </w:rPr>
  </w:style>
  <w:style w:type="character" w:customStyle="1" w:styleId="47ptExact">
    <w:name w:val="Основной текст (4) + Интервал 7 pt Exact"/>
    <w:basedOn w:val="4"/>
    <w:uiPriority w:val="99"/>
    <w:rPr>
      <w:rFonts w:ascii="Arial" w:hAnsi="Arial" w:cs="Arial"/>
      <w:b/>
      <w:bCs/>
      <w:color w:val="000000"/>
      <w:spacing w:val="150"/>
      <w:w w:val="100"/>
      <w:position w:val="0"/>
      <w:sz w:val="19"/>
      <w:szCs w:val="19"/>
      <w:u w:val="none"/>
    </w:rPr>
  </w:style>
  <w:style w:type="character" w:customStyle="1" w:styleId="2Exact">
    <w:name w:val="Основной текст (2) Exact"/>
    <w:basedOn w:val="a0"/>
    <w:uiPriority w:val="99"/>
    <w:rPr>
      <w:rFonts w:ascii="Arial" w:hAnsi="Arial" w:cs="Arial"/>
      <w:sz w:val="18"/>
      <w:szCs w:val="18"/>
      <w:u w:val="none"/>
    </w:rPr>
  </w:style>
  <w:style w:type="character" w:customStyle="1" w:styleId="27ptExact">
    <w:name w:val="Основной текст (2) + Интервал 7 pt Exact"/>
    <w:basedOn w:val="2"/>
    <w:uiPriority w:val="99"/>
    <w:rPr>
      <w:rFonts w:ascii="Arial" w:hAnsi="Arial" w:cs="Arial"/>
      <w:color w:val="000000"/>
      <w:spacing w:val="150"/>
      <w:w w:val="100"/>
      <w:position w:val="0"/>
      <w:sz w:val="18"/>
      <w:szCs w:val="18"/>
      <w:u w:val="none"/>
    </w:rPr>
  </w:style>
  <w:style w:type="character" w:customStyle="1" w:styleId="39pt">
    <w:name w:val="Основной текст (3) + 9 pt"/>
    <w:aliases w:val="Не полужирный,Интервал 7 pt Exact"/>
    <w:basedOn w:val="3"/>
    <w:uiPriority w:val="99"/>
    <w:rPr>
      <w:rFonts w:ascii="Arial" w:hAnsi="Arial" w:cs="Arial"/>
      <w:color w:val="000000"/>
      <w:spacing w:val="150"/>
      <w:w w:val="100"/>
      <w:position w:val="0"/>
      <w:sz w:val="18"/>
      <w:szCs w:val="18"/>
      <w:u w:val="none"/>
    </w:rPr>
  </w:style>
  <w:style w:type="character" w:customStyle="1" w:styleId="9Exact">
    <w:name w:val="Основной текст (9) Exact"/>
    <w:basedOn w:val="a0"/>
    <w:link w:val="9"/>
    <w:uiPriority w:val="99"/>
    <w:rPr>
      <w:rFonts w:ascii="Arial" w:hAnsi="Arial" w:cs="Arial"/>
      <w:b/>
      <w:bCs/>
      <w:spacing w:val="-10"/>
      <w:sz w:val="44"/>
      <w:szCs w:val="44"/>
      <w:u w:val="none"/>
    </w:rPr>
  </w:style>
  <w:style w:type="character" w:customStyle="1" w:styleId="10Exact">
    <w:name w:val="Основной текст (10) Exact"/>
    <w:basedOn w:val="a0"/>
    <w:link w:val="10"/>
    <w:uiPriority w:val="99"/>
    <w:rPr>
      <w:rFonts w:ascii="Arial" w:hAnsi="Arial" w:cs="Arial"/>
      <w:b/>
      <w:bCs/>
      <w:spacing w:val="-10"/>
      <w:sz w:val="46"/>
      <w:szCs w:val="46"/>
      <w:u w:val="none"/>
      <w:lang w:val="en-US" w:eastAsia="en-US"/>
    </w:rPr>
  </w:style>
  <w:style w:type="character" w:customStyle="1" w:styleId="4">
    <w:name w:val="Основной текст (4)_"/>
    <w:basedOn w:val="a0"/>
    <w:link w:val="40"/>
    <w:uiPriority w:val="99"/>
    <w:rPr>
      <w:rFonts w:ascii="Arial" w:hAnsi="Arial" w:cs="Arial"/>
      <w:b/>
      <w:bCs/>
      <w:spacing w:val="0"/>
      <w:sz w:val="19"/>
      <w:szCs w:val="19"/>
      <w:u w:val="none"/>
    </w:rPr>
  </w:style>
  <w:style w:type="character" w:customStyle="1" w:styleId="410">
    <w:name w:val="Основной текст (4) + 10"/>
    <w:aliases w:val="5 pt,Не полужирный7,Малые прописные,Интервал 0 pt13"/>
    <w:basedOn w:val="4"/>
    <w:uiPriority w:val="99"/>
    <w:rPr>
      <w:rFonts w:ascii="Arial" w:hAnsi="Arial" w:cs="Arial"/>
      <w:smallCaps/>
      <w:spacing w:val="-10"/>
      <w:sz w:val="21"/>
      <w:szCs w:val="21"/>
      <w:u w:val="none"/>
    </w:rPr>
  </w:style>
  <w:style w:type="character" w:customStyle="1" w:styleId="4101">
    <w:name w:val="Основной текст (4) + 101"/>
    <w:aliases w:val="5 pt21,Не полужирный6,Интервал 0 pt12"/>
    <w:basedOn w:val="4"/>
    <w:uiPriority w:val="99"/>
    <w:rPr>
      <w:rFonts w:ascii="Arial" w:hAnsi="Arial" w:cs="Arial"/>
      <w:spacing w:val="-10"/>
      <w:sz w:val="21"/>
      <w:szCs w:val="21"/>
      <w:u w:val="none"/>
    </w:rPr>
  </w:style>
  <w:style w:type="character" w:customStyle="1" w:styleId="2">
    <w:name w:val="Основной текст (2)_"/>
    <w:basedOn w:val="a0"/>
    <w:link w:val="21"/>
    <w:uiPriority w:val="99"/>
    <w:rPr>
      <w:rFonts w:ascii="Arial" w:hAnsi="Arial" w:cs="Arial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5">
    <w:name w:val="Основной текст (5)_"/>
    <w:basedOn w:val="a0"/>
    <w:link w:val="50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51">
    <w:name w:val="Основной текст (5) + Курсив"/>
    <w:aliases w:val="Интервал 0 pt11,Масштаб 90%"/>
    <w:basedOn w:val="5"/>
    <w:uiPriority w:val="99"/>
    <w:rPr>
      <w:rFonts w:ascii="Arial" w:hAnsi="Arial" w:cs="Arial"/>
      <w:b/>
      <w:bCs/>
      <w:i/>
      <w:iCs/>
      <w:spacing w:val="10"/>
      <w:w w:val="90"/>
      <w:sz w:val="19"/>
      <w:szCs w:val="19"/>
      <w:u w:val="none"/>
    </w:rPr>
  </w:style>
  <w:style w:type="character" w:customStyle="1" w:styleId="6">
    <w:name w:val="Основной текст (6)_"/>
    <w:basedOn w:val="a0"/>
    <w:link w:val="60"/>
    <w:uiPriority w:val="99"/>
    <w:rPr>
      <w:rFonts w:ascii="Arial" w:hAnsi="Arial" w:cs="Arial"/>
      <w:b/>
      <w:bCs/>
      <w:sz w:val="21"/>
      <w:szCs w:val="21"/>
      <w:u w:val="none"/>
    </w:rPr>
  </w:style>
  <w:style w:type="character" w:customStyle="1" w:styleId="7">
    <w:name w:val="Основной текст (7)_"/>
    <w:basedOn w:val="a0"/>
    <w:link w:val="71"/>
    <w:uiPriority w:val="99"/>
    <w:rPr>
      <w:rFonts w:ascii="Arial" w:hAnsi="Arial" w:cs="Arial"/>
      <w:sz w:val="16"/>
      <w:szCs w:val="16"/>
      <w:u w:val="none"/>
    </w:rPr>
  </w:style>
  <w:style w:type="character" w:customStyle="1" w:styleId="70">
    <w:name w:val="Основной текст (7)"/>
    <w:basedOn w:val="7"/>
    <w:uiPriority w:val="99"/>
    <w:rPr>
      <w:rFonts w:ascii="Arial" w:hAnsi="Arial" w:cs="Arial"/>
      <w:sz w:val="16"/>
      <w:szCs w:val="16"/>
      <w:u w:val="none"/>
    </w:rPr>
  </w:style>
  <w:style w:type="character" w:customStyle="1" w:styleId="8">
    <w:name w:val="Основной текст (8)_"/>
    <w:basedOn w:val="a0"/>
    <w:link w:val="80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81">
    <w:name w:val="Основной текст (8) + Не курсив"/>
    <w:basedOn w:val="8"/>
    <w:uiPriority w:val="99"/>
    <w:rPr>
      <w:rFonts w:ascii="Arial" w:hAnsi="Arial" w:cs="Arial"/>
      <w:sz w:val="18"/>
      <w:szCs w:val="18"/>
      <w:u w:val="none"/>
    </w:rPr>
  </w:style>
  <w:style w:type="character" w:customStyle="1" w:styleId="2Exact0">
    <w:name w:val="Основной текст (2) + Курсив Exact"/>
    <w:basedOn w:val="2"/>
    <w:uiPriority w:val="99"/>
    <w:rPr>
      <w:rFonts w:ascii="Arial" w:hAnsi="Arial" w:cs="Arial"/>
      <w:i/>
      <w:iCs/>
      <w:sz w:val="18"/>
      <w:szCs w:val="18"/>
      <w:u w:val="none"/>
      <w:lang w:val="en-US" w:eastAsia="en-US"/>
    </w:rPr>
  </w:style>
  <w:style w:type="character" w:customStyle="1" w:styleId="11Exact">
    <w:name w:val="Основной текст (11) Exact"/>
    <w:basedOn w:val="a0"/>
    <w:link w:val="11"/>
    <w:uiPriority w:val="99"/>
    <w:rPr>
      <w:rFonts w:ascii="Arial" w:hAnsi="Arial" w:cs="Arial"/>
      <w:b/>
      <w:bCs/>
      <w:spacing w:val="30"/>
      <w:sz w:val="22"/>
      <w:szCs w:val="22"/>
      <w:u w:val="none"/>
    </w:rPr>
  </w:style>
  <w:style w:type="character" w:customStyle="1" w:styleId="11pt">
    <w:name w:val="Колонтитул + 11 pt"/>
    <w:basedOn w:val="a4"/>
    <w:uiPriority w:val="99"/>
    <w:rPr>
      <w:rFonts w:ascii="Arial" w:hAnsi="Arial" w:cs="Arial"/>
      <w:b/>
      <w:bCs/>
      <w:sz w:val="22"/>
      <w:szCs w:val="22"/>
      <w:u w:val="none"/>
    </w:rPr>
  </w:style>
  <w:style w:type="character" w:customStyle="1" w:styleId="20">
    <w:name w:val="Подпись к картинке (2)_"/>
    <w:basedOn w:val="a0"/>
    <w:link w:val="22"/>
    <w:uiPriority w:val="99"/>
    <w:rPr>
      <w:rFonts w:ascii="Arial" w:hAnsi="Arial" w:cs="Arial"/>
      <w:b/>
      <w:bCs/>
      <w:i/>
      <w:iCs/>
      <w:spacing w:val="0"/>
      <w:sz w:val="16"/>
      <w:szCs w:val="16"/>
      <w:u w:val="none"/>
    </w:rPr>
  </w:style>
  <w:style w:type="character" w:customStyle="1" w:styleId="a5">
    <w:name w:val="Подпись к картинке_"/>
    <w:basedOn w:val="a0"/>
    <w:link w:val="a6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23">
    <w:name w:val="Подпись к таблице (2)_"/>
    <w:basedOn w:val="a0"/>
    <w:link w:val="24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31">
    <w:name w:val="Подпись к таблице (3)_"/>
    <w:basedOn w:val="a0"/>
    <w:link w:val="32"/>
    <w:uiPriority w:val="99"/>
    <w:rPr>
      <w:rFonts w:ascii="Arial" w:hAnsi="Arial" w:cs="Arial"/>
      <w:sz w:val="18"/>
      <w:szCs w:val="18"/>
      <w:u w:val="none"/>
    </w:rPr>
  </w:style>
  <w:style w:type="character" w:customStyle="1" w:styleId="25">
    <w:name w:val="Основной текст (2)"/>
    <w:basedOn w:val="2"/>
    <w:uiPriority w:val="99"/>
    <w:rPr>
      <w:rFonts w:ascii="Arial" w:hAnsi="Arial" w:cs="Arial"/>
      <w:sz w:val="18"/>
      <w:szCs w:val="18"/>
      <w:u w:val="none"/>
    </w:rPr>
  </w:style>
  <w:style w:type="character" w:customStyle="1" w:styleId="26">
    <w:name w:val="Основной текст (2) + 6"/>
    <w:aliases w:val="5 pt20"/>
    <w:basedOn w:val="2"/>
    <w:uiPriority w:val="99"/>
    <w:rPr>
      <w:rFonts w:ascii="Arial" w:hAnsi="Arial" w:cs="Arial"/>
      <w:sz w:val="13"/>
      <w:szCs w:val="13"/>
      <w:u w:val="none"/>
    </w:rPr>
  </w:style>
  <w:style w:type="character" w:customStyle="1" w:styleId="27">
    <w:name w:val="Основной текст (2) + Курсив"/>
    <w:basedOn w:val="2"/>
    <w:uiPriority w:val="99"/>
    <w:rPr>
      <w:rFonts w:ascii="Arial" w:hAnsi="Arial" w:cs="Arial"/>
      <w:i/>
      <w:iCs/>
      <w:sz w:val="18"/>
      <w:szCs w:val="18"/>
      <w:u w:val="none"/>
      <w:lang w:val="en-US" w:eastAsia="en-US"/>
    </w:rPr>
  </w:style>
  <w:style w:type="character" w:customStyle="1" w:styleId="210pt">
    <w:name w:val="Основной текст (2) + 10 pt"/>
    <w:basedOn w:val="2"/>
    <w:uiPriority w:val="99"/>
    <w:rPr>
      <w:rFonts w:ascii="Arial" w:hAnsi="Arial" w:cs="Arial"/>
      <w:sz w:val="20"/>
      <w:szCs w:val="20"/>
      <w:u w:val="none"/>
    </w:rPr>
  </w:style>
  <w:style w:type="character" w:customStyle="1" w:styleId="12pt">
    <w:name w:val="Колонтитул + 12 pt"/>
    <w:aliases w:val="Интервал 0 pt10"/>
    <w:basedOn w:val="a4"/>
    <w:uiPriority w:val="99"/>
    <w:rPr>
      <w:rFonts w:ascii="Arial" w:hAnsi="Arial" w:cs="Arial"/>
      <w:b/>
      <w:bCs/>
      <w:spacing w:val="-10"/>
      <w:sz w:val="24"/>
      <w:szCs w:val="24"/>
      <w:u w:val="none"/>
    </w:rPr>
  </w:style>
  <w:style w:type="character" w:customStyle="1" w:styleId="0pt">
    <w:name w:val="Колонтитул + Интервал 0 pt"/>
    <w:basedOn w:val="a4"/>
    <w:uiPriority w:val="99"/>
    <w:rPr>
      <w:rFonts w:ascii="Arial" w:hAnsi="Arial" w:cs="Arial"/>
      <w:b/>
      <w:bCs/>
      <w:spacing w:val="-10"/>
      <w:sz w:val="19"/>
      <w:szCs w:val="19"/>
      <w:u w:val="none"/>
    </w:rPr>
  </w:style>
  <w:style w:type="character" w:customStyle="1" w:styleId="12Exact">
    <w:name w:val="Основной текст (12) Exact"/>
    <w:basedOn w:val="a0"/>
    <w:link w:val="12"/>
    <w:uiPriority w:val="99"/>
    <w:rPr>
      <w:rFonts w:ascii="Arial" w:hAnsi="Arial" w:cs="Arial"/>
      <w:b/>
      <w:bCs/>
      <w:i/>
      <w:iCs/>
      <w:u w:val="none"/>
    </w:rPr>
  </w:style>
  <w:style w:type="character" w:customStyle="1" w:styleId="Exact">
    <w:name w:val="Подпись к картинке Exact"/>
    <w:basedOn w:val="a0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8Exact">
    <w:name w:val="Основной текст (8) Exact"/>
    <w:basedOn w:val="a0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1Exact">
    <w:name w:val="Заголовок №1 Exact"/>
    <w:basedOn w:val="a0"/>
    <w:link w:val="13"/>
    <w:uiPriority w:val="99"/>
    <w:rPr>
      <w:rFonts w:ascii="Arial" w:hAnsi="Arial" w:cs="Arial"/>
      <w:b/>
      <w:bCs/>
      <w:spacing w:val="-10"/>
      <w:sz w:val="46"/>
      <w:szCs w:val="46"/>
      <w:u w:val="none"/>
      <w:lang w:val="en-US" w:eastAsia="en-US"/>
    </w:rPr>
  </w:style>
  <w:style w:type="character" w:customStyle="1" w:styleId="13Exact">
    <w:name w:val="Основной текст (13) Exact"/>
    <w:basedOn w:val="a0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210pt2">
    <w:name w:val="Основной текст (2) + 10 pt2"/>
    <w:aliases w:val="Полужирный,Масштаб 80%"/>
    <w:basedOn w:val="2"/>
    <w:uiPriority w:val="99"/>
    <w:rPr>
      <w:rFonts w:ascii="Arial" w:hAnsi="Arial" w:cs="Arial"/>
      <w:b/>
      <w:bCs/>
      <w:spacing w:val="0"/>
      <w:w w:val="80"/>
      <w:sz w:val="20"/>
      <w:szCs w:val="20"/>
      <w:u w:val="none"/>
    </w:rPr>
  </w:style>
  <w:style w:type="character" w:customStyle="1" w:styleId="a7">
    <w:name w:val="Колонтитул"/>
    <w:basedOn w:val="a4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2Exact1">
    <w:name w:val="Подпись к таблице (2) Exact"/>
    <w:basedOn w:val="a0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28pt">
    <w:name w:val="Подпись к таблице (2) + 8 pt"/>
    <w:aliases w:val="Не курсив Exact"/>
    <w:basedOn w:val="23"/>
    <w:uiPriority w:val="99"/>
    <w:rPr>
      <w:rFonts w:ascii="Arial" w:hAnsi="Arial" w:cs="Arial"/>
      <w:sz w:val="16"/>
      <w:szCs w:val="16"/>
      <w:u w:val="none"/>
    </w:rPr>
  </w:style>
  <w:style w:type="character" w:customStyle="1" w:styleId="212pt">
    <w:name w:val="Основной текст (2) + 12 pt"/>
    <w:basedOn w:val="2"/>
    <w:uiPriority w:val="99"/>
    <w:rPr>
      <w:rFonts w:ascii="Arial" w:hAnsi="Arial" w:cs="Arial"/>
      <w:sz w:val="24"/>
      <w:szCs w:val="24"/>
      <w:u w:val="none"/>
    </w:rPr>
  </w:style>
  <w:style w:type="character" w:customStyle="1" w:styleId="27pt">
    <w:name w:val="Основной текст (2) + 7 pt"/>
    <w:basedOn w:val="2"/>
    <w:uiPriority w:val="99"/>
    <w:rPr>
      <w:rFonts w:ascii="Arial" w:hAnsi="Arial" w:cs="Arial"/>
      <w:sz w:val="14"/>
      <w:szCs w:val="14"/>
      <w:u w:val="none"/>
    </w:rPr>
  </w:style>
  <w:style w:type="character" w:customStyle="1" w:styleId="262">
    <w:name w:val="Основной текст (2) + 62"/>
    <w:aliases w:val="5 pt19,Малые прописные2"/>
    <w:basedOn w:val="2"/>
    <w:uiPriority w:val="99"/>
    <w:rPr>
      <w:rFonts w:ascii="Arial" w:hAnsi="Arial" w:cs="Arial"/>
      <w:smallCaps/>
      <w:sz w:val="13"/>
      <w:szCs w:val="13"/>
      <w:u w:val="none"/>
    </w:rPr>
  </w:style>
  <w:style w:type="character" w:customStyle="1" w:styleId="21ptExact">
    <w:name w:val="Основной текст (2) + Интервал 1 pt Exact"/>
    <w:basedOn w:val="2"/>
    <w:uiPriority w:val="99"/>
    <w:rPr>
      <w:rFonts w:ascii="Arial" w:hAnsi="Arial" w:cs="Arial"/>
      <w:spacing w:val="30"/>
      <w:sz w:val="18"/>
      <w:szCs w:val="18"/>
      <w:u w:val="none"/>
    </w:rPr>
  </w:style>
  <w:style w:type="character" w:customStyle="1" w:styleId="29">
    <w:name w:val="Основной текст (2) + 9"/>
    <w:aliases w:val="5 pt18,Интервал 0 pt Exact"/>
    <w:basedOn w:val="2"/>
    <w:uiPriority w:val="99"/>
    <w:rPr>
      <w:rFonts w:ascii="Arial" w:hAnsi="Arial" w:cs="Arial"/>
      <w:spacing w:val="-10"/>
      <w:sz w:val="19"/>
      <w:szCs w:val="19"/>
      <w:u w:val="none"/>
    </w:rPr>
  </w:style>
  <w:style w:type="character" w:customStyle="1" w:styleId="2Exact2">
    <w:name w:val="Основной текст (2) + Малые прописные Exact"/>
    <w:basedOn w:val="2"/>
    <w:uiPriority w:val="99"/>
    <w:rPr>
      <w:rFonts w:ascii="Arial" w:hAnsi="Arial" w:cs="Arial"/>
      <w:smallCaps/>
      <w:sz w:val="18"/>
      <w:szCs w:val="18"/>
      <w:u w:val="none"/>
    </w:rPr>
  </w:style>
  <w:style w:type="character" w:customStyle="1" w:styleId="212pt3">
    <w:name w:val="Основной текст (2) + 12 pt3"/>
    <w:aliases w:val="Полужирный16,Масштаб 50%"/>
    <w:basedOn w:val="2"/>
    <w:uiPriority w:val="99"/>
    <w:rPr>
      <w:rFonts w:ascii="Arial" w:hAnsi="Arial" w:cs="Arial"/>
      <w:b/>
      <w:bCs/>
      <w:w w:val="50"/>
      <w:sz w:val="24"/>
      <w:szCs w:val="24"/>
      <w:u w:val="none"/>
    </w:rPr>
  </w:style>
  <w:style w:type="character" w:customStyle="1" w:styleId="24pt">
    <w:name w:val="Основной текст (2) + 4 pt"/>
    <w:basedOn w:val="2"/>
    <w:uiPriority w:val="99"/>
    <w:rPr>
      <w:rFonts w:ascii="Arial" w:hAnsi="Arial" w:cs="Arial"/>
      <w:sz w:val="8"/>
      <w:szCs w:val="8"/>
      <w:u w:val="none"/>
    </w:rPr>
  </w:style>
  <w:style w:type="character" w:customStyle="1" w:styleId="212pt2">
    <w:name w:val="Основной текст (2) + 12 pt2"/>
    <w:aliases w:val="Полужирный15,Курсив"/>
    <w:basedOn w:val="2"/>
    <w:uiPriority w:val="99"/>
    <w:rPr>
      <w:rFonts w:ascii="Arial" w:hAnsi="Arial" w:cs="Arial"/>
      <w:b/>
      <w:bCs/>
      <w:i/>
      <w:iCs/>
      <w:sz w:val="24"/>
      <w:szCs w:val="24"/>
      <w:u w:val="none"/>
    </w:rPr>
  </w:style>
  <w:style w:type="character" w:customStyle="1" w:styleId="24pt5">
    <w:name w:val="Основной текст (2) + 4 pt5"/>
    <w:aliases w:val="Курсив17"/>
    <w:basedOn w:val="2"/>
    <w:uiPriority w:val="99"/>
    <w:rPr>
      <w:rFonts w:ascii="Arial" w:hAnsi="Arial" w:cs="Arial"/>
      <w:i/>
      <w:iCs/>
      <w:spacing w:val="0"/>
      <w:sz w:val="8"/>
      <w:szCs w:val="8"/>
      <w:u w:val="none"/>
    </w:rPr>
  </w:style>
  <w:style w:type="character" w:customStyle="1" w:styleId="3Exact0">
    <w:name w:val="Подпись к таблице (3) Exact"/>
    <w:basedOn w:val="a0"/>
    <w:uiPriority w:val="99"/>
    <w:rPr>
      <w:rFonts w:ascii="Arial" w:hAnsi="Arial" w:cs="Arial"/>
      <w:sz w:val="18"/>
      <w:szCs w:val="18"/>
      <w:u w:val="none"/>
    </w:rPr>
  </w:style>
  <w:style w:type="character" w:customStyle="1" w:styleId="14Exact">
    <w:name w:val="Основной текст (14) Exact"/>
    <w:basedOn w:val="a0"/>
    <w:uiPriority w:val="99"/>
    <w:rPr>
      <w:rFonts w:ascii="Arial" w:hAnsi="Arial" w:cs="Arial"/>
      <w:b/>
      <w:bCs/>
      <w:w w:val="50"/>
      <w:u w:val="none"/>
    </w:rPr>
  </w:style>
  <w:style w:type="character" w:customStyle="1" w:styleId="22Exact">
    <w:name w:val="Заголовок №2 (2) Exact"/>
    <w:basedOn w:val="a0"/>
    <w:link w:val="220"/>
    <w:uiPriority w:val="99"/>
    <w:rPr>
      <w:rFonts w:ascii="Arial" w:hAnsi="Arial" w:cs="Arial"/>
      <w:b/>
      <w:bCs/>
      <w:spacing w:val="-10"/>
      <w:sz w:val="46"/>
      <w:szCs w:val="46"/>
      <w:u w:val="none"/>
    </w:rPr>
  </w:style>
  <w:style w:type="character" w:customStyle="1" w:styleId="3Exact1">
    <w:name w:val="Подпись к картинке (3) Exact"/>
    <w:basedOn w:val="a0"/>
    <w:link w:val="33"/>
    <w:uiPriority w:val="99"/>
    <w:rPr>
      <w:rFonts w:ascii="Arial" w:hAnsi="Arial" w:cs="Arial"/>
      <w:sz w:val="18"/>
      <w:szCs w:val="18"/>
      <w:u w:val="none"/>
    </w:rPr>
  </w:style>
  <w:style w:type="character" w:customStyle="1" w:styleId="230">
    <w:name w:val="Заголовок №2 (3)_"/>
    <w:basedOn w:val="a0"/>
    <w:link w:val="231"/>
    <w:uiPriority w:val="99"/>
    <w:rPr>
      <w:rFonts w:ascii="Arial" w:hAnsi="Arial" w:cs="Arial"/>
      <w:b/>
      <w:bCs/>
      <w:w w:val="50"/>
      <w:u w:val="none"/>
    </w:rPr>
  </w:style>
  <w:style w:type="character" w:customStyle="1" w:styleId="15">
    <w:name w:val="Основной текст (15)_"/>
    <w:basedOn w:val="a0"/>
    <w:link w:val="150"/>
    <w:uiPriority w:val="99"/>
    <w:rPr>
      <w:rFonts w:ascii="Arial" w:hAnsi="Arial" w:cs="Arial"/>
      <w:b/>
      <w:bCs/>
      <w:w w:val="40"/>
      <w:sz w:val="80"/>
      <w:szCs w:val="80"/>
      <w:u w:val="none"/>
      <w:lang w:val="en-US" w:eastAsia="en-US"/>
    </w:rPr>
  </w:style>
  <w:style w:type="character" w:customStyle="1" w:styleId="17Exact">
    <w:name w:val="Основной текст (17) Exact"/>
    <w:basedOn w:val="a0"/>
    <w:link w:val="17"/>
    <w:uiPriority w:val="99"/>
    <w:rPr>
      <w:rFonts w:ascii="Arial" w:hAnsi="Arial" w:cs="Arial"/>
      <w:sz w:val="14"/>
      <w:szCs w:val="14"/>
      <w:u w:val="none"/>
    </w:rPr>
  </w:style>
  <w:style w:type="character" w:customStyle="1" w:styleId="16Exact">
    <w:name w:val="Основной текст (16) Exact"/>
    <w:basedOn w:val="a0"/>
    <w:uiPriority w:val="99"/>
    <w:rPr>
      <w:rFonts w:ascii="Arial" w:hAnsi="Arial" w:cs="Arial"/>
      <w:b/>
      <w:bCs/>
      <w:w w:val="50"/>
      <w:sz w:val="28"/>
      <w:szCs w:val="28"/>
      <w:u w:val="none"/>
    </w:rPr>
  </w:style>
  <w:style w:type="character" w:customStyle="1" w:styleId="161ptExact">
    <w:name w:val="Основной текст (16) + Интервал 1 pt Exact"/>
    <w:basedOn w:val="16"/>
    <w:uiPriority w:val="99"/>
    <w:rPr>
      <w:rFonts w:ascii="Arial" w:hAnsi="Arial" w:cs="Arial"/>
      <w:b/>
      <w:bCs/>
      <w:color w:val="000000"/>
      <w:spacing w:val="30"/>
      <w:w w:val="50"/>
      <w:position w:val="0"/>
      <w:sz w:val="28"/>
      <w:szCs w:val="28"/>
      <w:u w:val="none"/>
    </w:rPr>
  </w:style>
  <w:style w:type="character" w:customStyle="1" w:styleId="3Exact2">
    <w:name w:val="Заголовок №3 Exact"/>
    <w:basedOn w:val="a0"/>
    <w:uiPriority w:val="99"/>
    <w:rPr>
      <w:rFonts w:ascii="Arial" w:hAnsi="Arial" w:cs="Arial"/>
      <w:sz w:val="18"/>
      <w:szCs w:val="18"/>
      <w:u w:val="none"/>
    </w:rPr>
  </w:style>
  <w:style w:type="character" w:customStyle="1" w:styleId="7Exact">
    <w:name w:val="Основной текст (7) Exact"/>
    <w:basedOn w:val="a0"/>
    <w:uiPriority w:val="99"/>
    <w:rPr>
      <w:rFonts w:ascii="Arial" w:hAnsi="Arial" w:cs="Arial"/>
      <w:sz w:val="16"/>
      <w:szCs w:val="16"/>
      <w:u w:val="none"/>
      <w:lang w:val="en-US" w:eastAsia="en-US"/>
    </w:rPr>
  </w:style>
  <w:style w:type="character" w:customStyle="1" w:styleId="77">
    <w:name w:val="Основной текст (7) + 7"/>
    <w:aliases w:val="5 pt17,Курсив Exact"/>
    <w:basedOn w:val="7"/>
    <w:uiPriority w:val="99"/>
    <w:rPr>
      <w:rFonts w:ascii="Arial" w:hAnsi="Arial" w:cs="Arial"/>
      <w:i/>
      <w:iCs/>
      <w:spacing w:val="0"/>
      <w:sz w:val="15"/>
      <w:szCs w:val="15"/>
      <w:u w:val="none"/>
      <w:lang w:val="en-US" w:eastAsia="en-US"/>
    </w:rPr>
  </w:style>
  <w:style w:type="character" w:customStyle="1" w:styleId="7Exact1">
    <w:name w:val="Основной текст (7) Exact1"/>
    <w:basedOn w:val="7"/>
    <w:uiPriority w:val="99"/>
    <w:rPr>
      <w:rFonts w:ascii="Arial" w:hAnsi="Arial" w:cs="Arial"/>
      <w:spacing w:val="0"/>
      <w:sz w:val="16"/>
      <w:szCs w:val="16"/>
      <w:u w:val="none"/>
    </w:rPr>
  </w:style>
  <w:style w:type="character" w:customStyle="1" w:styleId="260">
    <w:name w:val="Основной текст (2) + Масштаб 60%"/>
    <w:basedOn w:val="2"/>
    <w:uiPriority w:val="99"/>
    <w:rPr>
      <w:rFonts w:ascii="Arial" w:hAnsi="Arial" w:cs="Arial"/>
      <w:w w:val="60"/>
      <w:sz w:val="18"/>
      <w:szCs w:val="18"/>
      <w:u w:val="none"/>
    </w:rPr>
  </w:style>
  <w:style w:type="character" w:customStyle="1" w:styleId="28">
    <w:name w:val="Основной текст (2) + Полужирный"/>
    <w:aliases w:val="Масштаб 60%"/>
    <w:basedOn w:val="2"/>
    <w:uiPriority w:val="99"/>
    <w:rPr>
      <w:rFonts w:ascii="Arial" w:hAnsi="Arial" w:cs="Arial"/>
      <w:b/>
      <w:bCs/>
      <w:w w:val="60"/>
      <w:sz w:val="18"/>
      <w:szCs w:val="18"/>
      <w:u w:val="none"/>
    </w:rPr>
  </w:style>
  <w:style w:type="character" w:customStyle="1" w:styleId="213pt">
    <w:name w:val="Основной текст (2) + 13 pt"/>
    <w:aliases w:val="Курсив16"/>
    <w:basedOn w:val="2"/>
    <w:uiPriority w:val="99"/>
    <w:rPr>
      <w:rFonts w:ascii="Arial" w:hAnsi="Arial" w:cs="Arial"/>
      <w:i/>
      <w:iCs/>
      <w:sz w:val="26"/>
      <w:szCs w:val="26"/>
      <w:u w:val="none"/>
      <w:lang w:val="en-US" w:eastAsia="en-US"/>
    </w:rPr>
  </w:style>
  <w:style w:type="character" w:customStyle="1" w:styleId="213pt1">
    <w:name w:val="Основной текст (2) + 13 pt1"/>
    <w:aliases w:val="Полужирный14,Масштаб 50%1"/>
    <w:basedOn w:val="2"/>
    <w:uiPriority w:val="99"/>
    <w:rPr>
      <w:rFonts w:ascii="Arial" w:hAnsi="Arial" w:cs="Arial"/>
      <w:b/>
      <w:bCs/>
      <w:w w:val="50"/>
      <w:sz w:val="26"/>
      <w:szCs w:val="26"/>
      <w:u w:val="none"/>
    </w:rPr>
  </w:style>
  <w:style w:type="character" w:customStyle="1" w:styleId="41">
    <w:name w:val="Подпись к таблице (4)_"/>
    <w:basedOn w:val="a0"/>
    <w:link w:val="42"/>
    <w:uiPriority w:val="99"/>
    <w:rPr>
      <w:rFonts w:ascii="Arial" w:hAnsi="Arial" w:cs="Arial"/>
      <w:i/>
      <w:iCs/>
      <w:u w:val="none"/>
    </w:rPr>
  </w:style>
  <w:style w:type="character" w:customStyle="1" w:styleId="410pt">
    <w:name w:val="Подпись к таблице (4) + 10 pt"/>
    <w:aliases w:val="Полужирный13,Не курсив,Масштаб 80%1"/>
    <w:basedOn w:val="41"/>
    <w:uiPriority w:val="99"/>
    <w:rPr>
      <w:rFonts w:ascii="Arial" w:hAnsi="Arial" w:cs="Arial"/>
      <w:b/>
      <w:bCs/>
      <w:spacing w:val="0"/>
      <w:w w:val="80"/>
      <w:sz w:val="20"/>
      <w:szCs w:val="20"/>
      <w:u w:val="none"/>
    </w:rPr>
  </w:style>
  <w:style w:type="character" w:customStyle="1" w:styleId="52">
    <w:name w:val="Подпись к таблице (5)_"/>
    <w:basedOn w:val="a0"/>
    <w:link w:val="53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61">
    <w:name w:val="Подпись к таблице (6)_"/>
    <w:basedOn w:val="a0"/>
    <w:link w:val="62"/>
    <w:uiPriority w:val="99"/>
    <w:rPr>
      <w:rFonts w:ascii="Arial" w:hAnsi="Arial" w:cs="Arial"/>
      <w:b/>
      <w:bCs/>
      <w:w w:val="50"/>
      <w:u w:val="none"/>
    </w:rPr>
  </w:style>
  <w:style w:type="character" w:customStyle="1" w:styleId="72">
    <w:name w:val="Подпись к таблице (7)_"/>
    <w:basedOn w:val="a0"/>
    <w:link w:val="73"/>
    <w:uiPriority w:val="99"/>
    <w:rPr>
      <w:rFonts w:ascii="Arial" w:hAnsi="Arial" w:cs="Arial"/>
      <w:b/>
      <w:bCs/>
      <w:w w:val="50"/>
      <w:sz w:val="26"/>
      <w:szCs w:val="26"/>
      <w:u w:val="none"/>
    </w:rPr>
  </w:style>
  <w:style w:type="character" w:customStyle="1" w:styleId="61pt">
    <w:name w:val="Подпись к таблице (6) + Интервал 1 pt"/>
    <w:basedOn w:val="61"/>
    <w:uiPriority w:val="99"/>
    <w:rPr>
      <w:rFonts w:ascii="Arial" w:hAnsi="Arial" w:cs="Arial"/>
      <w:b/>
      <w:bCs/>
      <w:spacing w:val="20"/>
      <w:w w:val="50"/>
      <w:u w:val="none"/>
    </w:rPr>
  </w:style>
  <w:style w:type="character" w:customStyle="1" w:styleId="14">
    <w:name w:val="Основной текст (14)_"/>
    <w:basedOn w:val="a0"/>
    <w:link w:val="140"/>
    <w:uiPriority w:val="99"/>
    <w:rPr>
      <w:rFonts w:ascii="Arial" w:hAnsi="Arial" w:cs="Arial"/>
      <w:b/>
      <w:bCs/>
      <w:w w:val="50"/>
      <w:u w:val="none"/>
    </w:rPr>
  </w:style>
  <w:style w:type="character" w:customStyle="1" w:styleId="141">
    <w:name w:val="Основной текст (14) + Курсив"/>
    <w:aliases w:val="Масштаб 100%"/>
    <w:basedOn w:val="14"/>
    <w:uiPriority w:val="99"/>
    <w:rPr>
      <w:rFonts w:ascii="Arial" w:hAnsi="Arial" w:cs="Arial"/>
      <w:b/>
      <w:bCs/>
      <w:i/>
      <w:iCs/>
      <w:w w:val="100"/>
      <w:u w:val="none"/>
    </w:rPr>
  </w:style>
  <w:style w:type="character" w:customStyle="1" w:styleId="16">
    <w:name w:val="Основной текст (16)_"/>
    <w:basedOn w:val="a0"/>
    <w:link w:val="160"/>
    <w:uiPriority w:val="99"/>
    <w:rPr>
      <w:rFonts w:ascii="Arial" w:hAnsi="Arial" w:cs="Arial"/>
      <w:b/>
      <w:bCs/>
      <w:w w:val="50"/>
      <w:sz w:val="28"/>
      <w:szCs w:val="28"/>
      <w:u w:val="none"/>
    </w:rPr>
  </w:style>
  <w:style w:type="character" w:customStyle="1" w:styleId="161pt">
    <w:name w:val="Основной текст (16) + Интервал 1 pt"/>
    <w:basedOn w:val="16"/>
    <w:uiPriority w:val="99"/>
    <w:rPr>
      <w:rFonts w:ascii="Arial" w:hAnsi="Arial" w:cs="Arial"/>
      <w:b/>
      <w:bCs/>
      <w:spacing w:val="30"/>
      <w:w w:val="50"/>
      <w:sz w:val="28"/>
      <w:szCs w:val="28"/>
      <w:u w:val="none"/>
    </w:rPr>
  </w:style>
  <w:style w:type="character" w:customStyle="1" w:styleId="1615pt">
    <w:name w:val="Основной текст (16) + 15 pt"/>
    <w:aliases w:val="Курсив15"/>
    <w:basedOn w:val="16"/>
    <w:uiPriority w:val="99"/>
    <w:rPr>
      <w:rFonts w:ascii="Arial" w:hAnsi="Arial" w:cs="Arial"/>
      <w:b/>
      <w:bCs/>
      <w:i/>
      <w:iCs/>
      <w:w w:val="50"/>
      <w:sz w:val="30"/>
      <w:szCs w:val="30"/>
      <w:u w:val="none"/>
    </w:rPr>
  </w:style>
  <w:style w:type="character" w:customStyle="1" w:styleId="169">
    <w:name w:val="Основной текст (16) + 9"/>
    <w:aliases w:val="5 pt16,Не полужирный5,Интервал 0 pt9,Масштаб 100%1"/>
    <w:basedOn w:val="16"/>
    <w:uiPriority w:val="99"/>
    <w:rPr>
      <w:rFonts w:ascii="Arial" w:hAnsi="Arial" w:cs="Arial"/>
      <w:spacing w:val="-10"/>
      <w:w w:val="100"/>
      <w:sz w:val="19"/>
      <w:szCs w:val="19"/>
      <w:u w:val="none"/>
    </w:rPr>
  </w:style>
  <w:style w:type="character" w:customStyle="1" w:styleId="2a">
    <w:name w:val="Заголовок №2_"/>
    <w:basedOn w:val="a0"/>
    <w:link w:val="2b"/>
    <w:uiPriority w:val="99"/>
    <w:rPr>
      <w:rFonts w:ascii="Arial" w:hAnsi="Arial" w:cs="Arial"/>
      <w:b/>
      <w:bCs/>
      <w:spacing w:val="-20"/>
      <w:sz w:val="42"/>
      <w:szCs w:val="42"/>
      <w:u w:val="none"/>
    </w:rPr>
  </w:style>
  <w:style w:type="character" w:customStyle="1" w:styleId="2c">
    <w:name w:val="Заголовок №2 + Курсив"/>
    <w:aliases w:val="Интервал 0 pt8,Масштаб 40%"/>
    <w:basedOn w:val="2a"/>
    <w:uiPriority w:val="99"/>
    <w:rPr>
      <w:rFonts w:ascii="Arial" w:hAnsi="Arial" w:cs="Arial"/>
      <w:b/>
      <w:bCs/>
      <w:i/>
      <w:iCs/>
      <w:spacing w:val="0"/>
      <w:w w:val="40"/>
      <w:sz w:val="42"/>
      <w:szCs w:val="42"/>
      <w:u w:val="none"/>
    </w:rPr>
  </w:style>
  <w:style w:type="character" w:customStyle="1" w:styleId="a8">
    <w:name w:val="Подпись к таблице_"/>
    <w:basedOn w:val="a0"/>
    <w:link w:val="a9"/>
    <w:uiPriority w:val="99"/>
    <w:rPr>
      <w:rFonts w:ascii="Arial" w:hAnsi="Arial" w:cs="Arial"/>
      <w:sz w:val="14"/>
      <w:szCs w:val="14"/>
      <w:u w:val="none"/>
    </w:rPr>
  </w:style>
  <w:style w:type="character" w:customStyle="1" w:styleId="aa">
    <w:name w:val="Подпись к таблице + Полужирный"/>
    <w:aliases w:val="Курсив14,Интервал 0 pt7"/>
    <w:basedOn w:val="a8"/>
    <w:uiPriority w:val="99"/>
    <w:rPr>
      <w:rFonts w:ascii="Arial" w:hAnsi="Arial" w:cs="Arial"/>
      <w:b/>
      <w:bCs/>
      <w:i/>
      <w:iCs/>
      <w:spacing w:val="10"/>
      <w:sz w:val="14"/>
      <w:szCs w:val="14"/>
      <w:u w:val="none"/>
      <w:lang w:val="en-US" w:eastAsia="en-US"/>
    </w:rPr>
  </w:style>
  <w:style w:type="character" w:customStyle="1" w:styleId="27pt4">
    <w:name w:val="Основной текст (2) + 7 pt4"/>
    <w:basedOn w:val="2"/>
    <w:uiPriority w:val="99"/>
    <w:rPr>
      <w:rFonts w:ascii="Arial" w:hAnsi="Arial" w:cs="Arial"/>
      <w:sz w:val="14"/>
      <w:szCs w:val="14"/>
      <w:u w:val="none"/>
    </w:rPr>
  </w:style>
  <w:style w:type="character" w:customStyle="1" w:styleId="82">
    <w:name w:val="Колонтитул + 8"/>
    <w:aliases w:val="5 pt15,Не полужирный4,Курсив13"/>
    <w:basedOn w:val="a4"/>
    <w:uiPriority w:val="99"/>
    <w:rPr>
      <w:rFonts w:ascii="Arial" w:hAnsi="Arial" w:cs="Arial"/>
      <w:i/>
      <w:iCs/>
      <w:sz w:val="17"/>
      <w:szCs w:val="17"/>
      <w:u w:val="none"/>
    </w:rPr>
  </w:style>
  <w:style w:type="character" w:customStyle="1" w:styleId="170">
    <w:name w:val="Основной текст (17) + Полужирный"/>
    <w:aliases w:val="Курсив12,Интервал 0 pt Exact7"/>
    <w:basedOn w:val="17Exact"/>
    <w:uiPriority w:val="99"/>
    <w:rPr>
      <w:rFonts w:ascii="Arial" w:hAnsi="Arial" w:cs="Arial"/>
      <w:b/>
      <w:bCs/>
      <w:i/>
      <w:iCs/>
      <w:spacing w:val="10"/>
      <w:sz w:val="14"/>
      <w:szCs w:val="14"/>
      <w:u w:val="none"/>
    </w:rPr>
  </w:style>
  <w:style w:type="character" w:customStyle="1" w:styleId="178">
    <w:name w:val="Основной текст (17) + 8"/>
    <w:aliases w:val="5 pt14,Полужирный12,Интервал -1 pt Exact"/>
    <w:basedOn w:val="17Exact"/>
    <w:uiPriority w:val="99"/>
    <w:rPr>
      <w:rFonts w:ascii="Arial" w:hAnsi="Arial" w:cs="Arial"/>
      <w:b/>
      <w:bCs/>
      <w:spacing w:val="-20"/>
      <w:sz w:val="17"/>
      <w:szCs w:val="17"/>
      <w:u w:val="none"/>
    </w:rPr>
  </w:style>
  <w:style w:type="character" w:customStyle="1" w:styleId="18Exact">
    <w:name w:val="Основной текст (18) Exact"/>
    <w:basedOn w:val="a0"/>
    <w:link w:val="18"/>
    <w:uiPriority w:val="99"/>
    <w:rPr>
      <w:rFonts w:ascii="Arial" w:hAnsi="Arial" w:cs="Arial"/>
      <w:spacing w:val="-10"/>
      <w:w w:val="100"/>
      <w:sz w:val="14"/>
      <w:szCs w:val="14"/>
      <w:u w:val="none"/>
    </w:rPr>
  </w:style>
  <w:style w:type="character" w:customStyle="1" w:styleId="19Exact">
    <w:name w:val="Основной текст (19) Exact"/>
    <w:basedOn w:val="a0"/>
    <w:link w:val="19"/>
    <w:uiPriority w:val="99"/>
    <w:rPr>
      <w:rFonts w:ascii="Arial" w:hAnsi="Arial" w:cs="Arial"/>
      <w:spacing w:val="-10"/>
      <w:sz w:val="13"/>
      <w:szCs w:val="13"/>
      <w:u w:val="none"/>
    </w:rPr>
  </w:style>
  <w:style w:type="character" w:customStyle="1" w:styleId="20Exact">
    <w:name w:val="Основной текст (20) Exact"/>
    <w:basedOn w:val="a0"/>
    <w:link w:val="200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21Exact">
    <w:name w:val="Основной текст (21) Exact"/>
    <w:basedOn w:val="a0"/>
    <w:link w:val="210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217ptExact">
    <w:name w:val="Основной текст (21) + 7 pt Exact"/>
    <w:basedOn w:val="21Exact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8Exact0">
    <w:name w:val="Подпись к таблице (8) Exact"/>
    <w:basedOn w:val="a0"/>
    <w:link w:val="83"/>
    <w:uiPriority w:val="99"/>
    <w:rPr>
      <w:rFonts w:ascii="Arial" w:hAnsi="Arial" w:cs="Arial"/>
      <w:b/>
      <w:bCs/>
      <w:i/>
      <w:iCs/>
      <w:spacing w:val="0"/>
      <w:sz w:val="16"/>
      <w:szCs w:val="16"/>
      <w:u w:val="none"/>
    </w:rPr>
  </w:style>
  <w:style w:type="character" w:customStyle="1" w:styleId="Exact0">
    <w:name w:val="Подпись к таблице Exact"/>
    <w:basedOn w:val="a0"/>
    <w:uiPriority w:val="99"/>
    <w:rPr>
      <w:rFonts w:ascii="Arial" w:hAnsi="Arial" w:cs="Arial"/>
      <w:sz w:val="14"/>
      <w:szCs w:val="14"/>
      <w:u w:val="none"/>
    </w:rPr>
  </w:style>
  <w:style w:type="character" w:customStyle="1" w:styleId="1a">
    <w:name w:val="Подпись к таблице + Полужирный1"/>
    <w:aliases w:val="Курсив11,Интервал 0 pt Exact6"/>
    <w:basedOn w:val="a8"/>
    <w:uiPriority w:val="99"/>
    <w:rPr>
      <w:rFonts w:ascii="Arial" w:hAnsi="Arial" w:cs="Arial"/>
      <w:b/>
      <w:bCs/>
      <w:i/>
      <w:iCs/>
      <w:spacing w:val="10"/>
      <w:sz w:val="14"/>
      <w:szCs w:val="14"/>
      <w:u w:val="none"/>
      <w:lang w:val="en-US" w:eastAsia="en-US"/>
    </w:rPr>
  </w:style>
  <w:style w:type="character" w:customStyle="1" w:styleId="22Exact0">
    <w:name w:val="Основной текст (22) Exact"/>
    <w:basedOn w:val="a0"/>
    <w:link w:val="221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27pt3">
    <w:name w:val="Основной текст (2) + 7 pt3"/>
    <w:aliases w:val="Полужирный11,Курсив10,Интервал 0 pt6"/>
    <w:basedOn w:val="2"/>
    <w:uiPriority w:val="99"/>
    <w:rPr>
      <w:rFonts w:ascii="Arial" w:hAnsi="Arial" w:cs="Arial"/>
      <w:b/>
      <w:bCs/>
      <w:i/>
      <w:iCs/>
      <w:spacing w:val="10"/>
      <w:sz w:val="14"/>
      <w:szCs w:val="14"/>
      <w:u w:val="none"/>
    </w:rPr>
  </w:style>
  <w:style w:type="character" w:customStyle="1" w:styleId="24pt4">
    <w:name w:val="Основной текст (2) + 4 pt4"/>
    <w:basedOn w:val="2"/>
    <w:uiPriority w:val="99"/>
    <w:rPr>
      <w:rFonts w:ascii="Arial" w:hAnsi="Arial" w:cs="Arial"/>
      <w:sz w:val="8"/>
      <w:szCs w:val="8"/>
      <w:u w:val="none"/>
    </w:rPr>
  </w:style>
  <w:style w:type="character" w:customStyle="1" w:styleId="9pt">
    <w:name w:val="Подпись к таблице + 9 pt"/>
    <w:aliases w:val="Полужирный10"/>
    <w:basedOn w:val="a8"/>
    <w:uiPriority w:val="99"/>
    <w:rPr>
      <w:rFonts w:ascii="Arial" w:hAnsi="Arial" w:cs="Arial"/>
      <w:b/>
      <w:bCs/>
      <w:sz w:val="18"/>
      <w:szCs w:val="18"/>
      <w:u w:val="none"/>
    </w:rPr>
  </w:style>
  <w:style w:type="character" w:customStyle="1" w:styleId="24pt3">
    <w:name w:val="Основной текст (2) + 4 pt3"/>
    <w:basedOn w:val="2"/>
    <w:uiPriority w:val="99"/>
    <w:rPr>
      <w:rFonts w:ascii="Arial" w:hAnsi="Arial" w:cs="Arial"/>
      <w:sz w:val="8"/>
      <w:szCs w:val="8"/>
      <w:u w:val="none"/>
    </w:rPr>
  </w:style>
  <w:style w:type="character" w:customStyle="1" w:styleId="24pt2">
    <w:name w:val="Основной текст (2) + 4 pt2"/>
    <w:aliases w:val="Курсив9,Интервал 0 pt5"/>
    <w:basedOn w:val="2"/>
    <w:uiPriority w:val="99"/>
    <w:rPr>
      <w:rFonts w:ascii="Arial" w:hAnsi="Arial" w:cs="Arial"/>
      <w:i/>
      <w:iCs/>
      <w:spacing w:val="-10"/>
      <w:sz w:val="8"/>
      <w:szCs w:val="8"/>
      <w:u w:val="none"/>
    </w:rPr>
  </w:style>
  <w:style w:type="character" w:customStyle="1" w:styleId="224pt">
    <w:name w:val="Основной текст (2) + 24 pt"/>
    <w:aliases w:val="Масштаб 60%1"/>
    <w:basedOn w:val="2"/>
    <w:uiPriority w:val="99"/>
    <w:rPr>
      <w:rFonts w:ascii="Arial" w:hAnsi="Arial" w:cs="Arial"/>
      <w:w w:val="60"/>
      <w:sz w:val="48"/>
      <w:szCs w:val="48"/>
      <w:u w:val="none"/>
    </w:rPr>
  </w:style>
  <w:style w:type="character" w:customStyle="1" w:styleId="810">
    <w:name w:val="Колонтитул + 81"/>
    <w:aliases w:val="5 pt13,Курсив8"/>
    <w:basedOn w:val="a4"/>
    <w:uiPriority w:val="99"/>
    <w:rPr>
      <w:rFonts w:ascii="Arial" w:hAnsi="Arial" w:cs="Arial"/>
      <w:b/>
      <w:bCs/>
      <w:i/>
      <w:iCs/>
      <w:sz w:val="17"/>
      <w:szCs w:val="17"/>
      <w:u w:val="none"/>
    </w:rPr>
  </w:style>
  <w:style w:type="character" w:customStyle="1" w:styleId="2d">
    <w:name w:val="Колонтитул2"/>
    <w:basedOn w:val="a4"/>
    <w:uiPriority w:val="99"/>
    <w:rPr>
      <w:rFonts w:ascii="Arial" w:hAnsi="Arial" w:cs="Arial"/>
      <w:b/>
      <w:bCs/>
      <w:sz w:val="19"/>
      <w:szCs w:val="19"/>
      <w:u w:val="single"/>
    </w:rPr>
  </w:style>
  <w:style w:type="character" w:customStyle="1" w:styleId="179ptExact">
    <w:name w:val="Основной текст (17) + 9 pt Exact"/>
    <w:basedOn w:val="17Exact"/>
    <w:uiPriority w:val="99"/>
    <w:rPr>
      <w:rFonts w:ascii="Arial" w:hAnsi="Arial" w:cs="Arial"/>
      <w:sz w:val="18"/>
      <w:szCs w:val="18"/>
      <w:u w:val="none"/>
    </w:rPr>
  </w:style>
  <w:style w:type="character" w:customStyle="1" w:styleId="23Exact">
    <w:name w:val="Основной текст (23) Exact"/>
    <w:basedOn w:val="a0"/>
    <w:link w:val="232"/>
    <w:uiPriority w:val="99"/>
    <w:rPr>
      <w:rFonts w:ascii="Arial" w:hAnsi="Arial" w:cs="Arial"/>
      <w:spacing w:val="-10"/>
      <w:sz w:val="14"/>
      <w:szCs w:val="14"/>
      <w:u w:val="none"/>
    </w:rPr>
  </w:style>
  <w:style w:type="character" w:customStyle="1" w:styleId="24Exact">
    <w:name w:val="Основной текст (24) Exact"/>
    <w:basedOn w:val="a0"/>
    <w:link w:val="240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25Exact">
    <w:name w:val="Основной текст (25) Exact"/>
    <w:basedOn w:val="a0"/>
    <w:link w:val="250"/>
    <w:uiPriority w:val="99"/>
    <w:rPr>
      <w:rFonts w:ascii="Arial" w:hAnsi="Arial" w:cs="Arial"/>
      <w:b/>
      <w:bCs/>
      <w:sz w:val="16"/>
      <w:szCs w:val="16"/>
      <w:u w:val="none"/>
    </w:rPr>
  </w:style>
  <w:style w:type="character" w:customStyle="1" w:styleId="257pt">
    <w:name w:val="Основной текст (25) + 7 pt"/>
    <w:aliases w:val="Не полужирный3,Интервал 0 pt Exact5"/>
    <w:basedOn w:val="25Exact"/>
    <w:uiPriority w:val="99"/>
    <w:rPr>
      <w:rFonts w:ascii="Arial" w:hAnsi="Arial" w:cs="Arial"/>
      <w:spacing w:val="-10"/>
      <w:sz w:val="14"/>
      <w:szCs w:val="14"/>
      <w:u w:val="none"/>
    </w:rPr>
  </w:style>
  <w:style w:type="character" w:customStyle="1" w:styleId="20ptExact">
    <w:name w:val="Основной текст (2) + Интервал 0 pt Exact"/>
    <w:basedOn w:val="2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98">
    <w:name w:val="Основной текст (2) + 98"/>
    <w:aliases w:val="5 pt12,Полужирный9,Интервал 0 pt Exact4"/>
    <w:basedOn w:val="2"/>
    <w:uiPriority w:val="99"/>
    <w:rPr>
      <w:rFonts w:ascii="Arial" w:hAnsi="Arial" w:cs="Arial"/>
      <w:b/>
      <w:bCs/>
      <w:spacing w:val="-10"/>
      <w:sz w:val="19"/>
      <w:szCs w:val="19"/>
      <w:u w:val="none"/>
    </w:rPr>
  </w:style>
  <w:style w:type="character" w:customStyle="1" w:styleId="297">
    <w:name w:val="Основной текст (2) + 97"/>
    <w:aliases w:val="5 pt11,Полужирный8,Интервал -1 pt Exact1"/>
    <w:basedOn w:val="2"/>
    <w:uiPriority w:val="99"/>
    <w:rPr>
      <w:rFonts w:ascii="Arial" w:hAnsi="Arial" w:cs="Arial"/>
      <w:b/>
      <w:bCs/>
      <w:spacing w:val="-20"/>
      <w:sz w:val="19"/>
      <w:szCs w:val="19"/>
      <w:u w:val="none"/>
    </w:rPr>
  </w:style>
  <w:style w:type="character" w:customStyle="1" w:styleId="296">
    <w:name w:val="Основной текст (2) + 96"/>
    <w:aliases w:val="5 pt10,Полужирный7,Интервал 0 pt Exact3"/>
    <w:basedOn w:val="2"/>
    <w:uiPriority w:val="99"/>
    <w:rPr>
      <w:rFonts w:ascii="Arial" w:hAnsi="Arial" w:cs="Arial"/>
      <w:b/>
      <w:bCs/>
      <w:spacing w:val="-10"/>
      <w:sz w:val="19"/>
      <w:szCs w:val="19"/>
      <w:u w:val="none"/>
    </w:rPr>
  </w:style>
  <w:style w:type="character" w:customStyle="1" w:styleId="295">
    <w:name w:val="Основной текст (2) + 95"/>
    <w:aliases w:val="5 pt9,Полужирный Exact"/>
    <w:basedOn w:val="2"/>
    <w:uiPriority w:val="99"/>
    <w:rPr>
      <w:rFonts w:ascii="Arial" w:hAnsi="Arial" w:cs="Arial"/>
      <w:b/>
      <w:bCs/>
      <w:spacing w:val="0"/>
      <w:sz w:val="19"/>
      <w:szCs w:val="19"/>
      <w:u w:val="none"/>
    </w:rPr>
  </w:style>
  <w:style w:type="character" w:customStyle="1" w:styleId="32Exact">
    <w:name w:val="Заголовок №3 (2) Exact"/>
    <w:basedOn w:val="a0"/>
    <w:link w:val="320"/>
    <w:uiPriority w:val="99"/>
    <w:rPr>
      <w:rFonts w:ascii="Arial" w:hAnsi="Arial" w:cs="Arial"/>
      <w:sz w:val="19"/>
      <w:szCs w:val="19"/>
      <w:u w:val="none"/>
    </w:rPr>
  </w:style>
  <w:style w:type="character" w:customStyle="1" w:styleId="33Exact">
    <w:name w:val="Заголовок №3 (3) Exact"/>
    <w:basedOn w:val="a0"/>
    <w:link w:val="330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34Exact">
    <w:name w:val="Заголовок №3 (4) Exact"/>
    <w:basedOn w:val="a0"/>
    <w:link w:val="34"/>
    <w:uiPriority w:val="99"/>
    <w:rPr>
      <w:rFonts w:ascii="Arial" w:hAnsi="Arial" w:cs="Arial"/>
      <w:sz w:val="19"/>
      <w:szCs w:val="19"/>
      <w:u w:val="none"/>
    </w:rPr>
  </w:style>
  <w:style w:type="character" w:customStyle="1" w:styleId="35Exact">
    <w:name w:val="Заголовок №3 (5) Exact"/>
    <w:basedOn w:val="a0"/>
    <w:link w:val="35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36Exact">
    <w:name w:val="Заголовок №3 (6) Exact"/>
    <w:basedOn w:val="a0"/>
    <w:link w:val="36"/>
    <w:uiPriority w:val="99"/>
    <w:rPr>
      <w:rFonts w:ascii="Arial" w:hAnsi="Arial" w:cs="Arial"/>
      <w:b/>
      <w:bCs/>
      <w:sz w:val="20"/>
      <w:szCs w:val="20"/>
      <w:u w:val="none"/>
    </w:rPr>
  </w:style>
  <w:style w:type="character" w:customStyle="1" w:styleId="4Exact0">
    <w:name w:val="Заголовок №4 Exact"/>
    <w:basedOn w:val="a0"/>
    <w:link w:val="43"/>
    <w:uiPriority w:val="99"/>
    <w:rPr>
      <w:rFonts w:ascii="Arial" w:hAnsi="Arial" w:cs="Arial"/>
      <w:sz w:val="19"/>
      <w:szCs w:val="19"/>
      <w:u w:val="none"/>
    </w:rPr>
  </w:style>
  <w:style w:type="character" w:customStyle="1" w:styleId="42Exact">
    <w:name w:val="Заголовок №4 (2) Exact"/>
    <w:basedOn w:val="a0"/>
    <w:link w:val="420"/>
    <w:uiPriority w:val="99"/>
    <w:rPr>
      <w:rFonts w:ascii="Arial" w:hAnsi="Arial" w:cs="Arial"/>
      <w:sz w:val="19"/>
      <w:szCs w:val="19"/>
      <w:u w:val="none"/>
    </w:rPr>
  </w:style>
  <w:style w:type="character" w:customStyle="1" w:styleId="43Exact">
    <w:name w:val="Заголовок №4 (3) Exact"/>
    <w:basedOn w:val="a0"/>
    <w:link w:val="430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438pt">
    <w:name w:val="Заголовок №4 (3) + 8 pt"/>
    <w:aliases w:val="Интервал 0 pt Exact2"/>
    <w:basedOn w:val="43Exact"/>
    <w:uiPriority w:val="99"/>
    <w:rPr>
      <w:rFonts w:ascii="Arial" w:hAnsi="Arial" w:cs="Arial"/>
      <w:b/>
      <w:bCs/>
      <w:spacing w:val="0"/>
      <w:sz w:val="16"/>
      <w:szCs w:val="16"/>
      <w:u w:val="none"/>
    </w:rPr>
  </w:style>
  <w:style w:type="character" w:customStyle="1" w:styleId="44Exact">
    <w:name w:val="Заголовок №4 (4) Exact"/>
    <w:basedOn w:val="a0"/>
    <w:link w:val="44"/>
    <w:uiPriority w:val="99"/>
    <w:rPr>
      <w:rFonts w:ascii="Arial" w:hAnsi="Arial" w:cs="Arial"/>
      <w:sz w:val="17"/>
      <w:szCs w:val="17"/>
      <w:u w:val="none"/>
    </w:rPr>
  </w:style>
  <w:style w:type="character" w:customStyle="1" w:styleId="294">
    <w:name w:val="Основной текст (2) + 94"/>
    <w:aliases w:val="5 pt8,Интервал 0 pt4"/>
    <w:basedOn w:val="2"/>
    <w:uiPriority w:val="99"/>
    <w:rPr>
      <w:rFonts w:ascii="Arial" w:hAnsi="Arial" w:cs="Arial"/>
      <w:spacing w:val="-10"/>
      <w:sz w:val="19"/>
      <w:szCs w:val="19"/>
      <w:u w:val="none"/>
    </w:rPr>
  </w:style>
  <w:style w:type="character" w:customStyle="1" w:styleId="280">
    <w:name w:val="Основной текст (2) + 8"/>
    <w:aliases w:val="5 pt7,Полужирный6,Интервал -1 pt"/>
    <w:basedOn w:val="2"/>
    <w:uiPriority w:val="99"/>
    <w:rPr>
      <w:rFonts w:ascii="Arial" w:hAnsi="Arial" w:cs="Arial"/>
      <w:b/>
      <w:bCs/>
      <w:spacing w:val="-20"/>
      <w:sz w:val="17"/>
      <w:szCs w:val="17"/>
      <w:u w:val="none"/>
    </w:rPr>
  </w:style>
  <w:style w:type="character" w:customStyle="1" w:styleId="222">
    <w:name w:val="Основной текст (2) + Полужирный2"/>
    <w:basedOn w:val="2"/>
    <w:uiPriority w:val="99"/>
    <w:rPr>
      <w:rFonts w:ascii="Arial" w:hAnsi="Arial" w:cs="Arial"/>
      <w:b/>
      <w:bCs/>
      <w:sz w:val="18"/>
      <w:szCs w:val="18"/>
      <w:u w:val="none"/>
    </w:rPr>
  </w:style>
  <w:style w:type="character" w:customStyle="1" w:styleId="27pt2">
    <w:name w:val="Основной текст (2) + 7 pt2"/>
    <w:aliases w:val="Малые прописные1"/>
    <w:basedOn w:val="2"/>
    <w:uiPriority w:val="99"/>
    <w:rPr>
      <w:rFonts w:ascii="Arial" w:hAnsi="Arial" w:cs="Arial"/>
      <w:smallCaps/>
      <w:sz w:val="14"/>
      <w:szCs w:val="14"/>
      <w:u w:val="none"/>
      <w:lang w:val="en-US" w:eastAsia="en-US"/>
    </w:rPr>
  </w:style>
  <w:style w:type="character" w:customStyle="1" w:styleId="0pt1">
    <w:name w:val="Колонтитул + Интервал 0 pt1"/>
    <w:basedOn w:val="a4"/>
    <w:uiPriority w:val="99"/>
    <w:rPr>
      <w:rFonts w:ascii="Arial" w:hAnsi="Arial" w:cs="Arial"/>
      <w:b/>
      <w:bCs/>
      <w:spacing w:val="-10"/>
      <w:sz w:val="19"/>
      <w:szCs w:val="19"/>
      <w:u w:val="none"/>
    </w:rPr>
  </w:style>
  <w:style w:type="character" w:customStyle="1" w:styleId="24pt1">
    <w:name w:val="Основной текст (2) + 4 pt1"/>
    <w:aliases w:val="Интервал 1 pt"/>
    <w:basedOn w:val="2"/>
    <w:uiPriority w:val="99"/>
    <w:rPr>
      <w:rFonts w:ascii="Arial" w:hAnsi="Arial" w:cs="Arial"/>
      <w:spacing w:val="20"/>
      <w:sz w:val="8"/>
      <w:szCs w:val="8"/>
      <w:u w:val="none"/>
    </w:rPr>
  </w:style>
  <w:style w:type="character" w:customStyle="1" w:styleId="270">
    <w:name w:val="Основной текст (2) + 7"/>
    <w:aliases w:val="5 pt6,Полужирный5"/>
    <w:basedOn w:val="2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261">
    <w:name w:val="Основной текст (26)_"/>
    <w:basedOn w:val="a0"/>
    <w:link w:val="263"/>
    <w:uiPriority w:val="99"/>
    <w:rPr>
      <w:rFonts w:ascii="Arial" w:hAnsi="Arial" w:cs="Arial"/>
      <w:b/>
      <w:bCs/>
      <w:sz w:val="18"/>
      <w:szCs w:val="18"/>
      <w:u w:val="none"/>
    </w:rPr>
  </w:style>
  <w:style w:type="character" w:customStyle="1" w:styleId="37">
    <w:name w:val="Заголовок №3 (7)_"/>
    <w:basedOn w:val="a0"/>
    <w:link w:val="370"/>
    <w:uiPriority w:val="99"/>
    <w:rPr>
      <w:rFonts w:ascii="Arial" w:hAnsi="Arial" w:cs="Arial"/>
      <w:spacing w:val="0"/>
      <w:sz w:val="19"/>
      <w:szCs w:val="19"/>
      <w:u w:val="none"/>
    </w:rPr>
  </w:style>
  <w:style w:type="character" w:customStyle="1" w:styleId="271">
    <w:name w:val="Основной текст (27)_"/>
    <w:basedOn w:val="a0"/>
    <w:link w:val="272"/>
    <w:uiPriority w:val="99"/>
    <w:rPr>
      <w:rFonts w:ascii="Arial" w:hAnsi="Arial" w:cs="Arial"/>
      <w:b/>
      <w:bCs/>
      <w:sz w:val="18"/>
      <w:szCs w:val="18"/>
      <w:u w:val="none"/>
    </w:rPr>
  </w:style>
  <w:style w:type="character" w:customStyle="1" w:styleId="38">
    <w:name w:val="Заголовок №3 (8)_"/>
    <w:basedOn w:val="a0"/>
    <w:link w:val="380"/>
    <w:uiPriority w:val="99"/>
    <w:rPr>
      <w:rFonts w:ascii="Arial" w:hAnsi="Arial" w:cs="Arial"/>
      <w:b/>
      <w:bCs/>
      <w:spacing w:val="0"/>
      <w:sz w:val="19"/>
      <w:szCs w:val="19"/>
      <w:u w:val="none"/>
    </w:rPr>
  </w:style>
  <w:style w:type="character" w:customStyle="1" w:styleId="9Exact0">
    <w:name w:val="Подпись к таблице (9) Exact"/>
    <w:basedOn w:val="a0"/>
    <w:link w:val="90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96pt">
    <w:name w:val="Подпись к таблице (9) + 6 pt"/>
    <w:aliases w:val="Курсив7,Интервал 1 pt Exact"/>
    <w:basedOn w:val="9Exact0"/>
    <w:uiPriority w:val="99"/>
    <w:rPr>
      <w:rFonts w:ascii="Arial" w:hAnsi="Arial" w:cs="Arial"/>
      <w:b/>
      <w:bCs/>
      <w:i/>
      <w:iCs/>
      <w:spacing w:val="30"/>
      <w:sz w:val="12"/>
      <w:szCs w:val="12"/>
      <w:u w:val="none"/>
      <w:lang w:val="en-US" w:eastAsia="en-US"/>
    </w:rPr>
  </w:style>
  <w:style w:type="character" w:customStyle="1" w:styleId="97pt">
    <w:name w:val="Подпись к таблице (9) + 7 pt"/>
    <w:aliases w:val="Не полужирный Exact"/>
    <w:basedOn w:val="9Exact0"/>
    <w:uiPriority w:val="99"/>
    <w:rPr>
      <w:rFonts w:ascii="Arial" w:hAnsi="Arial" w:cs="Arial"/>
      <w:sz w:val="14"/>
      <w:szCs w:val="14"/>
      <w:u w:val="none"/>
    </w:rPr>
  </w:style>
  <w:style w:type="character" w:customStyle="1" w:styleId="28Exact">
    <w:name w:val="Основной текст (28) Exact"/>
    <w:basedOn w:val="a0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29Exact">
    <w:name w:val="Основной текст (29) Exact"/>
    <w:basedOn w:val="a0"/>
    <w:link w:val="290"/>
    <w:uiPriority w:val="99"/>
    <w:rPr>
      <w:rFonts w:ascii="Arial" w:hAnsi="Arial" w:cs="Arial"/>
      <w:b/>
      <w:bCs/>
      <w:i/>
      <w:iCs/>
      <w:spacing w:val="10"/>
      <w:w w:val="90"/>
      <w:sz w:val="19"/>
      <w:szCs w:val="19"/>
      <w:u w:val="none"/>
    </w:rPr>
  </w:style>
  <w:style w:type="character" w:customStyle="1" w:styleId="293">
    <w:name w:val="Основной текст (2) + 93"/>
    <w:aliases w:val="5 pt5,Полужирный Exact1"/>
    <w:basedOn w:val="2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212pt1">
    <w:name w:val="Основной текст (2) + 12 pt1"/>
    <w:aliases w:val="Полужирный4,Курсив Exact1"/>
    <w:basedOn w:val="2"/>
    <w:uiPriority w:val="99"/>
    <w:rPr>
      <w:rFonts w:ascii="Arial" w:hAnsi="Arial" w:cs="Arial"/>
      <w:b/>
      <w:bCs/>
      <w:i/>
      <w:iCs/>
      <w:sz w:val="24"/>
      <w:szCs w:val="24"/>
      <w:u w:val="none"/>
    </w:rPr>
  </w:style>
  <w:style w:type="character" w:customStyle="1" w:styleId="2Exact10">
    <w:name w:val="Основной текст (2) Exact1"/>
    <w:basedOn w:val="2"/>
    <w:uiPriority w:val="99"/>
    <w:rPr>
      <w:rFonts w:ascii="Arial" w:hAnsi="Arial" w:cs="Arial"/>
      <w:sz w:val="18"/>
      <w:szCs w:val="18"/>
      <w:u w:val="none"/>
    </w:rPr>
  </w:style>
  <w:style w:type="character" w:customStyle="1" w:styleId="210pt1">
    <w:name w:val="Основной текст (2) + 10 pt1"/>
    <w:aliases w:val="Полужирный3,Масштаб 80% Exact"/>
    <w:basedOn w:val="2"/>
    <w:uiPriority w:val="99"/>
    <w:rPr>
      <w:rFonts w:ascii="Arial" w:hAnsi="Arial" w:cs="Arial"/>
      <w:b/>
      <w:bCs/>
      <w:spacing w:val="0"/>
      <w:w w:val="80"/>
      <w:sz w:val="20"/>
      <w:szCs w:val="20"/>
      <w:u w:val="none"/>
    </w:rPr>
  </w:style>
  <w:style w:type="character" w:customStyle="1" w:styleId="292">
    <w:name w:val="Основной текст (2) + 92"/>
    <w:aliases w:val="5 pt4,Полужирный2,Курсив6,Интервал 0 pt3,Масштаб 90% Exact"/>
    <w:basedOn w:val="2"/>
    <w:uiPriority w:val="99"/>
    <w:rPr>
      <w:rFonts w:ascii="Arial" w:hAnsi="Arial" w:cs="Arial"/>
      <w:b/>
      <w:bCs/>
      <w:i/>
      <w:iCs/>
      <w:spacing w:val="10"/>
      <w:w w:val="90"/>
      <w:sz w:val="19"/>
      <w:szCs w:val="19"/>
      <w:u w:val="none"/>
      <w:lang w:val="en-US" w:eastAsia="en-US"/>
    </w:rPr>
  </w:style>
  <w:style w:type="character" w:customStyle="1" w:styleId="211">
    <w:name w:val="Основной текст (2) + Полужирный1"/>
    <w:aliases w:val="Интервал 0 pt Exact1"/>
    <w:basedOn w:val="2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45Exact">
    <w:name w:val="Заголовок №4 (5) Exact"/>
    <w:basedOn w:val="a0"/>
    <w:link w:val="45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39Exact">
    <w:name w:val="Заголовок №3 (9) Exact"/>
    <w:basedOn w:val="a0"/>
    <w:link w:val="39"/>
    <w:uiPriority w:val="99"/>
    <w:rPr>
      <w:rFonts w:ascii="Arial" w:hAnsi="Arial" w:cs="Arial"/>
      <w:b/>
      <w:bCs/>
      <w:spacing w:val="0"/>
      <w:sz w:val="19"/>
      <w:szCs w:val="19"/>
      <w:u w:val="none"/>
    </w:rPr>
  </w:style>
  <w:style w:type="character" w:customStyle="1" w:styleId="291">
    <w:name w:val="Основной текст (2) + 91"/>
    <w:aliases w:val="5 pt Exact"/>
    <w:basedOn w:val="2"/>
    <w:uiPriority w:val="99"/>
    <w:rPr>
      <w:rFonts w:ascii="Arial" w:hAnsi="Arial" w:cs="Arial"/>
      <w:spacing w:val="0"/>
      <w:sz w:val="19"/>
      <w:szCs w:val="19"/>
      <w:u w:val="none"/>
    </w:rPr>
  </w:style>
  <w:style w:type="character" w:customStyle="1" w:styleId="100">
    <w:name w:val="Подпись к таблице (10)_"/>
    <w:basedOn w:val="a0"/>
    <w:link w:val="101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109pt">
    <w:name w:val="Подпись к таблице (10) + 9 pt"/>
    <w:basedOn w:val="100"/>
    <w:uiPriority w:val="99"/>
    <w:rPr>
      <w:rFonts w:ascii="Arial" w:hAnsi="Arial" w:cs="Arial"/>
      <w:b/>
      <w:bCs/>
      <w:spacing w:val="0"/>
      <w:sz w:val="18"/>
      <w:szCs w:val="18"/>
      <w:u w:val="none"/>
    </w:rPr>
  </w:style>
  <w:style w:type="character" w:customStyle="1" w:styleId="106">
    <w:name w:val="Подпись к таблице (10) + 6"/>
    <w:aliases w:val="5 pt3,Не полужирный2,Курсив5,Интервал 0 pt2"/>
    <w:basedOn w:val="100"/>
    <w:uiPriority w:val="99"/>
    <w:rPr>
      <w:rFonts w:ascii="Arial" w:hAnsi="Arial" w:cs="Arial"/>
      <w:i/>
      <w:iCs/>
      <w:spacing w:val="-10"/>
      <w:sz w:val="13"/>
      <w:szCs w:val="13"/>
      <w:u w:val="none"/>
    </w:rPr>
  </w:style>
  <w:style w:type="character" w:customStyle="1" w:styleId="27pt1">
    <w:name w:val="Основной текст (2) + 7 pt1"/>
    <w:aliases w:val="Полужирный1"/>
    <w:basedOn w:val="2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2610">
    <w:name w:val="Основной текст (2) + 61"/>
    <w:aliases w:val="5 pt2,Курсив4,Интервал 0 pt1"/>
    <w:basedOn w:val="2"/>
    <w:uiPriority w:val="99"/>
    <w:rPr>
      <w:rFonts w:ascii="Arial" w:hAnsi="Arial" w:cs="Arial"/>
      <w:i/>
      <w:iCs/>
      <w:spacing w:val="-10"/>
      <w:sz w:val="13"/>
      <w:szCs w:val="13"/>
      <w:u w:val="none"/>
      <w:lang w:val="en-US" w:eastAsia="en-US"/>
    </w:rPr>
  </w:style>
  <w:style w:type="character" w:customStyle="1" w:styleId="281">
    <w:name w:val="Основной текст (28)_"/>
    <w:basedOn w:val="a0"/>
    <w:link w:val="282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286pt">
    <w:name w:val="Основной текст (28) + 6 pt"/>
    <w:aliases w:val="Курсив3,Интервал 1 pt1"/>
    <w:basedOn w:val="281"/>
    <w:uiPriority w:val="99"/>
    <w:rPr>
      <w:rFonts w:ascii="Arial" w:hAnsi="Arial" w:cs="Arial"/>
      <w:b/>
      <w:bCs/>
      <w:i/>
      <w:iCs/>
      <w:spacing w:val="30"/>
      <w:sz w:val="12"/>
      <w:szCs w:val="12"/>
      <w:u w:val="none"/>
      <w:lang w:val="en-US" w:eastAsia="en-US"/>
    </w:rPr>
  </w:style>
  <w:style w:type="character" w:customStyle="1" w:styleId="74">
    <w:name w:val="Колонтитул + 7"/>
    <w:aliases w:val="5 pt1,Курсив2"/>
    <w:basedOn w:val="a4"/>
    <w:uiPriority w:val="99"/>
    <w:rPr>
      <w:rFonts w:ascii="Arial" w:hAnsi="Arial" w:cs="Arial"/>
      <w:b/>
      <w:bCs/>
      <w:i/>
      <w:iCs/>
      <w:sz w:val="15"/>
      <w:szCs w:val="15"/>
      <w:u w:val="none"/>
    </w:rPr>
  </w:style>
  <w:style w:type="character" w:customStyle="1" w:styleId="ab">
    <w:name w:val="Колонтитул + Не полужирный"/>
    <w:aliases w:val="Курсив1"/>
    <w:basedOn w:val="a4"/>
    <w:uiPriority w:val="99"/>
    <w:rPr>
      <w:rFonts w:ascii="Arial" w:hAnsi="Arial" w:cs="Arial"/>
      <w:i/>
      <w:iCs/>
      <w:sz w:val="19"/>
      <w:szCs w:val="19"/>
      <w:u w:val="none"/>
    </w:rPr>
  </w:style>
  <w:style w:type="character" w:customStyle="1" w:styleId="30Exact">
    <w:name w:val="Основной текст (30) Exact"/>
    <w:basedOn w:val="a0"/>
    <w:link w:val="300"/>
    <w:uiPriority w:val="99"/>
    <w:rPr>
      <w:rFonts w:ascii="Arial" w:hAnsi="Arial" w:cs="Arial"/>
      <w:spacing w:val="-10"/>
      <w:sz w:val="15"/>
      <w:szCs w:val="15"/>
      <w:u w:val="none"/>
    </w:rPr>
  </w:style>
  <w:style w:type="character" w:customStyle="1" w:styleId="31Exact">
    <w:name w:val="Основной текст (31) Exact"/>
    <w:basedOn w:val="a0"/>
    <w:link w:val="310"/>
    <w:uiPriority w:val="99"/>
    <w:rPr>
      <w:rFonts w:ascii="Arial" w:hAnsi="Arial" w:cs="Arial"/>
      <w:spacing w:val="-10"/>
      <w:sz w:val="19"/>
      <w:szCs w:val="19"/>
      <w:u w:val="none"/>
    </w:rPr>
  </w:style>
  <w:style w:type="character" w:customStyle="1" w:styleId="32Exact0">
    <w:name w:val="Основной текст (32) Exact"/>
    <w:basedOn w:val="a0"/>
    <w:link w:val="321"/>
    <w:uiPriority w:val="99"/>
    <w:rPr>
      <w:rFonts w:ascii="Arial" w:hAnsi="Arial" w:cs="Arial"/>
      <w:spacing w:val="0"/>
      <w:sz w:val="15"/>
      <w:szCs w:val="15"/>
      <w:u w:val="none"/>
    </w:rPr>
  </w:style>
  <w:style w:type="character" w:customStyle="1" w:styleId="32Exact1">
    <w:name w:val="Основной текст (32) + Полужирный Exact"/>
    <w:basedOn w:val="32Exact0"/>
    <w:uiPriority w:val="99"/>
    <w:rPr>
      <w:rFonts w:ascii="Arial" w:hAnsi="Arial" w:cs="Arial"/>
      <w:b/>
      <w:bCs/>
      <w:spacing w:val="0"/>
      <w:sz w:val="15"/>
      <w:szCs w:val="15"/>
      <w:u w:val="none"/>
    </w:rPr>
  </w:style>
  <w:style w:type="character" w:customStyle="1" w:styleId="33Exact0">
    <w:name w:val="Основной текст (33) Exact"/>
    <w:basedOn w:val="a0"/>
    <w:link w:val="331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33Exact1">
    <w:name w:val="Основной текст (33) Exact1"/>
    <w:basedOn w:val="33Exact0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34Exact0">
    <w:name w:val="Основной текст (34) Exact"/>
    <w:basedOn w:val="a0"/>
    <w:link w:val="340"/>
    <w:uiPriority w:val="99"/>
    <w:rPr>
      <w:rFonts w:ascii="Arial" w:hAnsi="Arial" w:cs="Arial"/>
      <w:spacing w:val="-10"/>
      <w:sz w:val="15"/>
      <w:szCs w:val="15"/>
      <w:u w:val="none"/>
    </w:rPr>
  </w:style>
  <w:style w:type="character" w:customStyle="1" w:styleId="36Exact0">
    <w:name w:val="Основной текст (36) Exact"/>
    <w:basedOn w:val="a0"/>
    <w:link w:val="360"/>
    <w:uiPriority w:val="99"/>
    <w:rPr>
      <w:rFonts w:ascii="Arial" w:hAnsi="Arial" w:cs="Arial"/>
      <w:sz w:val="19"/>
      <w:szCs w:val="19"/>
      <w:u w:val="none"/>
    </w:rPr>
  </w:style>
  <w:style w:type="character" w:customStyle="1" w:styleId="46">
    <w:name w:val="Заголовок №4 (6)_"/>
    <w:basedOn w:val="a0"/>
    <w:link w:val="46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3a">
    <w:name w:val="Заголовок №3_"/>
    <w:basedOn w:val="a0"/>
    <w:link w:val="3b"/>
    <w:uiPriority w:val="99"/>
    <w:rPr>
      <w:rFonts w:ascii="Arial" w:hAnsi="Arial" w:cs="Arial"/>
      <w:sz w:val="18"/>
      <w:szCs w:val="18"/>
      <w:u w:val="none"/>
      <w:lang w:val="en-US" w:eastAsia="en-US"/>
    </w:rPr>
  </w:style>
  <w:style w:type="character" w:customStyle="1" w:styleId="47">
    <w:name w:val="Заголовок №4 (7)_"/>
    <w:basedOn w:val="a0"/>
    <w:link w:val="470"/>
    <w:uiPriority w:val="99"/>
    <w:rPr>
      <w:rFonts w:ascii="Arial" w:hAnsi="Arial" w:cs="Arial"/>
      <w:b/>
      <w:bCs/>
      <w:spacing w:val="-10"/>
      <w:sz w:val="19"/>
      <w:szCs w:val="19"/>
      <w:u w:val="none"/>
    </w:rPr>
  </w:style>
  <w:style w:type="character" w:customStyle="1" w:styleId="48">
    <w:name w:val="Заголовок №4 (8)_"/>
    <w:basedOn w:val="a0"/>
    <w:link w:val="480"/>
    <w:uiPriority w:val="99"/>
    <w:rPr>
      <w:rFonts w:ascii="Arial" w:hAnsi="Arial" w:cs="Arial"/>
      <w:spacing w:val="-20"/>
      <w:sz w:val="18"/>
      <w:szCs w:val="18"/>
      <w:u w:val="none"/>
    </w:rPr>
  </w:style>
  <w:style w:type="character" w:customStyle="1" w:styleId="3100">
    <w:name w:val="Заголовок №3 (10)_"/>
    <w:basedOn w:val="a0"/>
    <w:link w:val="3101"/>
    <w:uiPriority w:val="99"/>
    <w:rPr>
      <w:rFonts w:ascii="Arial" w:hAnsi="Arial" w:cs="Arial"/>
      <w:b/>
      <w:bCs/>
      <w:w w:val="75"/>
      <w:sz w:val="19"/>
      <w:szCs w:val="19"/>
      <w:u w:val="none"/>
    </w:rPr>
  </w:style>
  <w:style w:type="character" w:customStyle="1" w:styleId="350">
    <w:name w:val="Основной текст (35)_"/>
    <w:basedOn w:val="a0"/>
    <w:link w:val="351"/>
    <w:uiPriority w:val="99"/>
    <w:rPr>
      <w:rFonts w:ascii="Arial" w:hAnsi="Arial" w:cs="Arial"/>
      <w:sz w:val="17"/>
      <w:szCs w:val="17"/>
      <w:u w:val="none"/>
    </w:rPr>
  </w:style>
  <w:style w:type="character" w:customStyle="1" w:styleId="212">
    <w:name w:val="Основной текст (2) + Курсив1"/>
    <w:basedOn w:val="2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130">
    <w:name w:val="Основной текст (13)_"/>
    <w:basedOn w:val="a0"/>
    <w:link w:val="131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139pt">
    <w:name w:val="Основной текст (13) + 9 pt"/>
    <w:aliases w:val="Не полужирный1"/>
    <w:basedOn w:val="130"/>
    <w:uiPriority w:val="99"/>
    <w:rPr>
      <w:rFonts w:ascii="Arial" w:hAnsi="Arial" w:cs="Arial"/>
      <w:sz w:val="18"/>
      <w:szCs w:val="18"/>
      <w:u w:val="none"/>
    </w:rPr>
  </w:style>
  <w:style w:type="paragraph" w:customStyle="1" w:styleId="1">
    <w:name w:val="Колонтитул1"/>
    <w:basedOn w:val="a"/>
    <w:link w:val="a4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after="180" w:line="240" w:lineRule="atLeast"/>
    </w:pPr>
    <w:rPr>
      <w:rFonts w:ascii="Arial" w:hAnsi="Arial" w:cs="Arial"/>
      <w:b/>
      <w:bCs/>
      <w:color w:val="auto"/>
      <w:sz w:val="15"/>
      <w:szCs w:val="15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before="180" w:line="240" w:lineRule="atLeast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8"/>
      <w:szCs w:val="18"/>
    </w:rPr>
  </w:style>
  <w:style w:type="paragraph" w:customStyle="1" w:styleId="9">
    <w:name w:val="Основной текст (9)"/>
    <w:basedOn w:val="a"/>
    <w:link w:val="9Exact"/>
    <w:uiPriority w:val="99"/>
    <w:pPr>
      <w:shd w:val="clear" w:color="auto" w:fill="FFFFFF"/>
      <w:spacing w:after="120" w:line="240" w:lineRule="atLeast"/>
    </w:pPr>
    <w:rPr>
      <w:rFonts w:ascii="Arial" w:hAnsi="Arial" w:cs="Arial"/>
      <w:b/>
      <w:bCs/>
      <w:color w:val="auto"/>
      <w:spacing w:val="-10"/>
      <w:sz w:val="44"/>
      <w:szCs w:val="44"/>
    </w:rPr>
  </w:style>
  <w:style w:type="paragraph" w:customStyle="1" w:styleId="10">
    <w:name w:val="Основной текст (10)"/>
    <w:basedOn w:val="a"/>
    <w:link w:val="10Exact"/>
    <w:uiPriority w:val="99"/>
    <w:pPr>
      <w:shd w:val="clear" w:color="auto" w:fill="FFFFFF"/>
      <w:spacing w:before="120" w:after="420" w:line="240" w:lineRule="atLeast"/>
    </w:pPr>
    <w:rPr>
      <w:rFonts w:ascii="Arial" w:hAnsi="Arial" w:cs="Arial"/>
      <w:b/>
      <w:bCs/>
      <w:color w:val="auto"/>
      <w:spacing w:val="-10"/>
      <w:sz w:val="46"/>
      <w:szCs w:val="46"/>
      <w:lang w:val="en-US" w:eastAsia="en-US"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before="360" w:line="221" w:lineRule="exact"/>
      <w:ind w:firstLine="580"/>
      <w:jc w:val="both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60">
    <w:name w:val="Основной текст (6)"/>
    <w:basedOn w:val="a"/>
    <w:link w:val="6"/>
    <w:uiPriority w:val="99"/>
    <w:pPr>
      <w:shd w:val="clear" w:color="auto" w:fill="FFFFFF"/>
      <w:spacing w:line="221" w:lineRule="exact"/>
      <w:jc w:val="both"/>
    </w:pPr>
    <w:rPr>
      <w:rFonts w:ascii="Arial" w:hAnsi="Arial" w:cs="Arial"/>
      <w:b/>
      <w:bCs/>
      <w:color w:val="auto"/>
      <w:sz w:val="21"/>
      <w:szCs w:val="21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before="1500" w:line="280" w:lineRule="exact"/>
      <w:jc w:val="both"/>
    </w:pPr>
    <w:rPr>
      <w:rFonts w:ascii="Arial" w:hAnsi="Arial" w:cs="Arial"/>
      <w:color w:val="auto"/>
      <w:sz w:val="16"/>
      <w:szCs w:val="16"/>
    </w:rPr>
  </w:style>
  <w:style w:type="paragraph" w:customStyle="1" w:styleId="80">
    <w:name w:val="Основной текст (8)"/>
    <w:basedOn w:val="a"/>
    <w:link w:val="8"/>
    <w:uiPriority w:val="99"/>
    <w:pPr>
      <w:shd w:val="clear" w:color="auto" w:fill="FFFFFF"/>
      <w:spacing w:after="60" w:line="240" w:lineRule="atLeast"/>
    </w:pPr>
    <w:rPr>
      <w:rFonts w:ascii="Arial" w:hAnsi="Arial" w:cs="Arial"/>
      <w:i/>
      <w:iCs/>
      <w:color w:val="auto"/>
      <w:sz w:val="18"/>
      <w:szCs w:val="18"/>
    </w:rPr>
  </w:style>
  <w:style w:type="paragraph" w:customStyle="1" w:styleId="11">
    <w:name w:val="Основной текст (11)"/>
    <w:basedOn w:val="a"/>
    <w:link w:val="11Exact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30"/>
      <w:sz w:val="22"/>
      <w:szCs w:val="22"/>
    </w:rPr>
  </w:style>
  <w:style w:type="paragraph" w:customStyle="1" w:styleId="22">
    <w:name w:val="Подпись к картинке (2)"/>
    <w:basedOn w:val="a"/>
    <w:link w:val="2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i/>
      <w:iCs/>
      <w:color w:val="auto"/>
      <w:sz w:val="16"/>
      <w:szCs w:val="16"/>
    </w:rPr>
  </w:style>
  <w:style w:type="paragraph" w:customStyle="1" w:styleId="a6">
    <w:name w:val="Подпись к картинке"/>
    <w:basedOn w:val="a"/>
    <w:link w:val="a5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18"/>
      <w:szCs w:val="18"/>
    </w:rPr>
  </w:style>
  <w:style w:type="paragraph" w:customStyle="1" w:styleId="24">
    <w:name w:val="Подпись к таблице (2)"/>
    <w:basedOn w:val="a"/>
    <w:link w:val="23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18"/>
      <w:szCs w:val="18"/>
    </w:rPr>
  </w:style>
  <w:style w:type="paragraph" w:customStyle="1" w:styleId="32">
    <w:name w:val="Подпись к таблице (3)"/>
    <w:basedOn w:val="a"/>
    <w:link w:val="31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8"/>
      <w:szCs w:val="18"/>
    </w:rPr>
  </w:style>
  <w:style w:type="paragraph" w:customStyle="1" w:styleId="12">
    <w:name w:val="Основной текст (12)"/>
    <w:basedOn w:val="a"/>
    <w:link w:val="12Exact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i/>
      <w:iCs/>
      <w:color w:val="auto"/>
    </w:rPr>
  </w:style>
  <w:style w:type="paragraph" w:customStyle="1" w:styleId="13">
    <w:name w:val="Заголовок №1"/>
    <w:basedOn w:val="a"/>
    <w:link w:val="1Exact"/>
    <w:uiPriority w:val="99"/>
    <w:pPr>
      <w:shd w:val="clear" w:color="auto" w:fill="FFFFFF"/>
      <w:spacing w:line="240" w:lineRule="atLeast"/>
      <w:outlineLvl w:val="0"/>
    </w:pPr>
    <w:rPr>
      <w:rFonts w:ascii="Arial" w:hAnsi="Arial" w:cs="Arial"/>
      <w:b/>
      <w:bCs/>
      <w:color w:val="auto"/>
      <w:spacing w:val="-10"/>
      <w:sz w:val="46"/>
      <w:szCs w:val="46"/>
      <w:lang w:val="en-US" w:eastAsia="en-US"/>
    </w:rPr>
  </w:style>
  <w:style w:type="paragraph" w:customStyle="1" w:styleId="131">
    <w:name w:val="Основной текст (13)"/>
    <w:basedOn w:val="a"/>
    <w:link w:val="13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5"/>
      <w:szCs w:val="15"/>
    </w:rPr>
  </w:style>
  <w:style w:type="paragraph" w:customStyle="1" w:styleId="140">
    <w:name w:val="Основной текст (14)"/>
    <w:basedOn w:val="a"/>
    <w:link w:val="14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w w:val="50"/>
    </w:rPr>
  </w:style>
  <w:style w:type="paragraph" w:customStyle="1" w:styleId="220">
    <w:name w:val="Заголовок №2 (2)"/>
    <w:basedOn w:val="a"/>
    <w:link w:val="22Exact"/>
    <w:uiPriority w:val="99"/>
    <w:pPr>
      <w:shd w:val="clear" w:color="auto" w:fill="FFFFFF"/>
      <w:spacing w:line="240" w:lineRule="atLeast"/>
      <w:outlineLvl w:val="1"/>
    </w:pPr>
    <w:rPr>
      <w:rFonts w:ascii="Arial" w:hAnsi="Arial" w:cs="Arial"/>
      <w:b/>
      <w:bCs/>
      <w:color w:val="auto"/>
      <w:spacing w:val="-10"/>
      <w:sz w:val="46"/>
      <w:szCs w:val="46"/>
    </w:rPr>
  </w:style>
  <w:style w:type="paragraph" w:customStyle="1" w:styleId="33">
    <w:name w:val="Подпись к картинке (3)"/>
    <w:basedOn w:val="a"/>
    <w:link w:val="3Exact1"/>
    <w:uiPriority w:val="99"/>
    <w:pPr>
      <w:shd w:val="clear" w:color="auto" w:fill="FFFFFF"/>
      <w:spacing w:after="240" w:line="240" w:lineRule="atLeast"/>
    </w:pPr>
    <w:rPr>
      <w:rFonts w:ascii="Arial" w:hAnsi="Arial" w:cs="Arial"/>
      <w:color w:val="auto"/>
      <w:sz w:val="18"/>
      <w:szCs w:val="18"/>
    </w:rPr>
  </w:style>
  <w:style w:type="paragraph" w:customStyle="1" w:styleId="231">
    <w:name w:val="Заголовок №2 (3)"/>
    <w:basedOn w:val="a"/>
    <w:link w:val="230"/>
    <w:uiPriority w:val="99"/>
    <w:pPr>
      <w:shd w:val="clear" w:color="auto" w:fill="FFFFFF"/>
      <w:spacing w:line="240" w:lineRule="atLeast"/>
      <w:outlineLvl w:val="1"/>
    </w:pPr>
    <w:rPr>
      <w:rFonts w:ascii="Arial" w:hAnsi="Arial" w:cs="Arial"/>
      <w:b/>
      <w:bCs/>
      <w:color w:val="auto"/>
      <w:w w:val="50"/>
    </w:rPr>
  </w:style>
  <w:style w:type="paragraph" w:customStyle="1" w:styleId="150">
    <w:name w:val="Основной текст (15)"/>
    <w:basedOn w:val="a"/>
    <w:link w:val="15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w w:val="40"/>
      <w:sz w:val="80"/>
      <w:szCs w:val="80"/>
      <w:lang w:val="en-US" w:eastAsia="en-US"/>
    </w:rPr>
  </w:style>
  <w:style w:type="paragraph" w:customStyle="1" w:styleId="17">
    <w:name w:val="Основной текст (17)"/>
    <w:basedOn w:val="a"/>
    <w:link w:val="17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4"/>
      <w:szCs w:val="14"/>
    </w:rPr>
  </w:style>
  <w:style w:type="paragraph" w:customStyle="1" w:styleId="160">
    <w:name w:val="Основной текст (16)"/>
    <w:basedOn w:val="a"/>
    <w:link w:val="16"/>
    <w:uiPriority w:val="99"/>
    <w:pPr>
      <w:shd w:val="clear" w:color="auto" w:fill="FFFFFF"/>
      <w:spacing w:before="480" w:line="314" w:lineRule="exact"/>
      <w:jc w:val="both"/>
    </w:pPr>
    <w:rPr>
      <w:rFonts w:ascii="Arial" w:hAnsi="Arial" w:cs="Arial"/>
      <w:b/>
      <w:bCs/>
      <w:color w:val="auto"/>
      <w:w w:val="50"/>
      <w:sz w:val="28"/>
      <w:szCs w:val="28"/>
    </w:rPr>
  </w:style>
  <w:style w:type="paragraph" w:customStyle="1" w:styleId="3b">
    <w:name w:val="Заголовок №3"/>
    <w:basedOn w:val="a"/>
    <w:link w:val="3a"/>
    <w:uiPriority w:val="99"/>
    <w:pPr>
      <w:shd w:val="clear" w:color="auto" w:fill="FFFFFF"/>
      <w:spacing w:line="240" w:lineRule="atLeast"/>
      <w:outlineLvl w:val="2"/>
    </w:pPr>
    <w:rPr>
      <w:rFonts w:ascii="Arial" w:hAnsi="Arial" w:cs="Arial"/>
      <w:color w:val="auto"/>
      <w:sz w:val="18"/>
      <w:szCs w:val="18"/>
      <w:lang w:val="en-US" w:eastAsia="en-US"/>
    </w:rPr>
  </w:style>
  <w:style w:type="paragraph" w:customStyle="1" w:styleId="42">
    <w:name w:val="Подпись к таблице (4)"/>
    <w:basedOn w:val="a"/>
    <w:link w:val="41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</w:rPr>
  </w:style>
  <w:style w:type="paragraph" w:customStyle="1" w:styleId="53">
    <w:name w:val="Подпись к таблице (5)"/>
    <w:basedOn w:val="a"/>
    <w:link w:val="52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5"/>
      <w:szCs w:val="15"/>
    </w:rPr>
  </w:style>
  <w:style w:type="paragraph" w:customStyle="1" w:styleId="62">
    <w:name w:val="Подпись к таблице (6)"/>
    <w:basedOn w:val="a"/>
    <w:link w:val="61"/>
    <w:uiPriority w:val="99"/>
    <w:pPr>
      <w:shd w:val="clear" w:color="auto" w:fill="FFFFFF"/>
      <w:spacing w:line="257" w:lineRule="exact"/>
      <w:jc w:val="both"/>
    </w:pPr>
    <w:rPr>
      <w:rFonts w:ascii="Arial" w:hAnsi="Arial" w:cs="Arial"/>
      <w:b/>
      <w:bCs/>
      <w:color w:val="auto"/>
      <w:w w:val="50"/>
    </w:rPr>
  </w:style>
  <w:style w:type="paragraph" w:customStyle="1" w:styleId="73">
    <w:name w:val="Подпись к таблице (7)"/>
    <w:basedOn w:val="a"/>
    <w:link w:val="72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w w:val="50"/>
      <w:sz w:val="26"/>
      <w:szCs w:val="26"/>
    </w:rPr>
  </w:style>
  <w:style w:type="paragraph" w:customStyle="1" w:styleId="2b">
    <w:name w:val="Заголовок №2"/>
    <w:basedOn w:val="a"/>
    <w:link w:val="2a"/>
    <w:uiPriority w:val="99"/>
    <w:pPr>
      <w:shd w:val="clear" w:color="auto" w:fill="FFFFFF"/>
      <w:spacing w:line="240" w:lineRule="atLeast"/>
      <w:jc w:val="center"/>
      <w:outlineLvl w:val="1"/>
    </w:pPr>
    <w:rPr>
      <w:rFonts w:ascii="Arial" w:hAnsi="Arial" w:cs="Arial"/>
      <w:b/>
      <w:bCs/>
      <w:color w:val="auto"/>
      <w:spacing w:val="-20"/>
      <w:sz w:val="42"/>
      <w:szCs w:val="42"/>
    </w:rPr>
  </w:style>
  <w:style w:type="paragraph" w:customStyle="1" w:styleId="a9">
    <w:name w:val="Подпись к таблице"/>
    <w:basedOn w:val="a"/>
    <w:link w:val="a8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4"/>
      <w:szCs w:val="14"/>
    </w:rPr>
  </w:style>
  <w:style w:type="paragraph" w:customStyle="1" w:styleId="18">
    <w:name w:val="Основной текст (18)"/>
    <w:basedOn w:val="a"/>
    <w:link w:val="18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4"/>
      <w:szCs w:val="14"/>
    </w:rPr>
  </w:style>
  <w:style w:type="paragraph" w:customStyle="1" w:styleId="19">
    <w:name w:val="Основной текст (19)"/>
    <w:basedOn w:val="a"/>
    <w:link w:val="19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3"/>
      <w:szCs w:val="13"/>
    </w:rPr>
  </w:style>
  <w:style w:type="paragraph" w:customStyle="1" w:styleId="200">
    <w:name w:val="Основной текст (20)"/>
    <w:basedOn w:val="a"/>
    <w:link w:val="20Exact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4"/>
      <w:szCs w:val="14"/>
    </w:rPr>
  </w:style>
  <w:style w:type="paragraph" w:customStyle="1" w:styleId="210">
    <w:name w:val="Основной текст (21)"/>
    <w:basedOn w:val="a"/>
    <w:link w:val="21Exact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5"/>
      <w:szCs w:val="15"/>
    </w:rPr>
  </w:style>
  <w:style w:type="paragraph" w:customStyle="1" w:styleId="83">
    <w:name w:val="Подпись к таблице (8)"/>
    <w:basedOn w:val="a"/>
    <w:link w:val="8Exact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i/>
      <w:iCs/>
      <w:color w:val="auto"/>
      <w:sz w:val="16"/>
      <w:szCs w:val="16"/>
    </w:rPr>
  </w:style>
  <w:style w:type="paragraph" w:customStyle="1" w:styleId="221">
    <w:name w:val="Основной текст (22)"/>
    <w:basedOn w:val="a"/>
    <w:link w:val="22Exact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-10"/>
      <w:sz w:val="18"/>
      <w:szCs w:val="18"/>
    </w:rPr>
  </w:style>
  <w:style w:type="paragraph" w:customStyle="1" w:styleId="232">
    <w:name w:val="Основной текст (23)"/>
    <w:basedOn w:val="a"/>
    <w:link w:val="23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4"/>
      <w:szCs w:val="14"/>
    </w:rPr>
  </w:style>
  <w:style w:type="paragraph" w:customStyle="1" w:styleId="240">
    <w:name w:val="Основной текст (24)"/>
    <w:basedOn w:val="a"/>
    <w:link w:val="24Exact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4"/>
      <w:szCs w:val="14"/>
    </w:rPr>
  </w:style>
  <w:style w:type="paragraph" w:customStyle="1" w:styleId="250">
    <w:name w:val="Основной текст (25)"/>
    <w:basedOn w:val="a"/>
    <w:link w:val="25Exact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6"/>
      <w:szCs w:val="16"/>
    </w:rPr>
  </w:style>
  <w:style w:type="paragraph" w:customStyle="1" w:styleId="320">
    <w:name w:val="Заголовок №3 (2)"/>
    <w:basedOn w:val="a"/>
    <w:link w:val="32Exact"/>
    <w:uiPriority w:val="99"/>
    <w:pPr>
      <w:shd w:val="clear" w:color="auto" w:fill="FFFFFF"/>
      <w:spacing w:line="268" w:lineRule="exact"/>
      <w:outlineLvl w:val="2"/>
    </w:pPr>
    <w:rPr>
      <w:rFonts w:ascii="Arial" w:hAnsi="Arial" w:cs="Arial"/>
      <w:color w:val="auto"/>
      <w:sz w:val="19"/>
      <w:szCs w:val="19"/>
    </w:rPr>
  </w:style>
  <w:style w:type="paragraph" w:customStyle="1" w:styleId="330">
    <w:name w:val="Заголовок №3 (3)"/>
    <w:basedOn w:val="a"/>
    <w:link w:val="33Exact"/>
    <w:uiPriority w:val="99"/>
    <w:pPr>
      <w:shd w:val="clear" w:color="auto" w:fill="FFFFFF"/>
      <w:spacing w:line="268" w:lineRule="exact"/>
      <w:outlineLvl w:val="2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34">
    <w:name w:val="Заголовок №3 (4)"/>
    <w:basedOn w:val="a"/>
    <w:link w:val="34Exact"/>
    <w:uiPriority w:val="99"/>
    <w:pPr>
      <w:shd w:val="clear" w:color="auto" w:fill="FFFFFF"/>
      <w:spacing w:line="268" w:lineRule="exact"/>
      <w:outlineLvl w:val="2"/>
    </w:pPr>
    <w:rPr>
      <w:rFonts w:ascii="Arial" w:hAnsi="Arial" w:cs="Arial"/>
      <w:color w:val="auto"/>
      <w:sz w:val="19"/>
      <w:szCs w:val="19"/>
    </w:rPr>
  </w:style>
  <w:style w:type="paragraph" w:customStyle="1" w:styleId="35">
    <w:name w:val="Заголовок №3 (5)"/>
    <w:basedOn w:val="a"/>
    <w:link w:val="35Exact"/>
    <w:uiPriority w:val="99"/>
    <w:pPr>
      <w:shd w:val="clear" w:color="auto" w:fill="FFFFFF"/>
      <w:spacing w:line="268" w:lineRule="exact"/>
      <w:outlineLvl w:val="2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36">
    <w:name w:val="Заголовок №3 (6)"/>
    <w:basedOn w:val="a"/>
    <w:link w:val="36Exact"/>
    <w:uiPriority w:val="99"/>
    <w:pPr>
      <w:shd w:val="clear" w:color="auto" w:fill="FFFFFF"/>
      <w:spacing w:line="268" w:lineRule="exact"/>
      <w:outlineLvl w:val="2"/>
    </w:pPr>
    <w:rPr>
      <w:rFonts w:ascii="Arial" w:hAnsi="Arial" w:cs="Arial"/>
      <w:b/>
      <w:bCs/>
      <w:color w:val="auto"/>
      <w:sz w:val="20"/>
      <w:szCs w:val="20"/>
    </w:rPr>
  </w:style>
  <w:style w:type="paragraph" w:customStyle="1" w:styleId="43">
    <w:name w:val="Заголовок №4"/>
    <w:basedOn w:val="a"/>
    <w:link w:val="4Exact0"/>
    <w:uiPriority w:val="99"/>
    <w:pPr>
      <w:shd w:val="clear" w:color="auto" w:fill="FFFFFF"/>
      <w:spacing w:line="273" w:lineRule="exact"/>
      <w:outlineLvl w:val="3"/>
    </w:pPr>
    <w:rPr>
      <w:rFonts w:ascii="Arial" w:hAnsi="Arial" w:cs="Arial"/>
      <w:color w:val="auto"/>
      <w:sz w:val="19"/>
      <w:szCs w:val="19"/>
    </w:rPr>
  </w:style>
  <w:style w:type="paragraph" w:customStyle="1" w:styleId="420">
    <w:name w:val="Заголовок №4 (2)"/>
    <w:basedOn w:val="a"/>
    <w:link w:val="42Exact"/>
    <w:uiPriority w:val="99"/>
    <w:pPr>
      <w:shd w:val="clear" w:color="auto" w:fill="FFFFFF"/>
      <w:spacing w:line="268" w:lineRule="exact"/>
      <w:outlineLvl w:val="3"/>
    </w:pPr>
    <w:rPr>
      <w:rFonts w:ascii="Arial" w:hAnsi="Arial" w:cs="Arial"/>
      <w:color w:val="auto"/>
      <w:sz w:val="19"/>
      <w:szCs w:val="19"/>
    </w:rPr>
  </w:style>
  <w:style w:type="paragraph" w:customStyle="1" w:styleId="430">
    <w:name w:val="Заголовок №4 (3)"/>
    <w:basedOn w:val="a"/>
    <w:link w:val="43Exact"/>
    <w:uiPriority w:val="99"/>
    <w:pPr>
      <w:shd w:val="clear" w:color="auto" w:fill="FFFFFF"/>
      <w:spacing w:line="268" w:lineRule="exact"/>
      <w:outlineLvl w:val="3"/>
    </w:pPr>
    <w:rPr>
      <w:rFonts w:ascii="Arial" w:hAnsi="Arial" w:cs="Arial"/>
      <w:b/>
      <w:bCs/>
      <w:color w:val="auto"/>
      <w:spacing w:val="-10"/>
      <w:sz w:val="18"/>
      <w:szCs w:val="18"/>
    </w:rPr>
  </w:style>
  <w:style w:type="paragraph" w:customStyle="1" w:styleId="44">
    <w:name w:val="Заголовок №4 (4)"/>
    <w:basedOn w:val="a"/>
    <w:link w:val="44Exact"/>
    <w:uiPriority w:val="99"/>
    <w:pPr>
      <w:shd w:val="clear" w:color="auto" w:fill="FFFFFF"/>
      <w:spacing w:line="270" w:lineRule="exact"/>
      <w:outlineLvl w:val="3"/>
    </w:pPr>
    <w:rPr>
      <w:rFonts w:ascii="Arial" w:hAnsi="Arial" w:cs="Arial"/>
      <w:color w:val="auto"/>
      <w:sz w:val="17"/>
      <w:szCs w:val="17"/>
    </w:rPr>
  </w:style>
  <w:style w:type="paragraph" w:customStyle="1" w:styleId="263">
    <w:name w:val="Основной текст (26)"/>
    <w:basedOn w:val="a"/>
    <w:link w:val="261"/>
    <w:uiPriority w:val="99"/>
    <w:pPr>
      <w:shd w:val="clear" w:color="auto" w:fill="FFFFFF"/>
      <w:spacing w:line="182" w:lineRule="exact"/>
      <w:jc w:val="both"/>
    </w:pPr>
    <w:rPr>
      <w:rFonts w:ascii="Arial" w:hAnsi="Arial" w:cs="Arial"/>
      <w:b/>
      <w:bCs/>
      <w:color w:val="auto"/>
      <w:sz w:val="18"/>
      <w:szCs w:val="18"/>
    </w:rPr>
  </w:style>
  <w:style w:type="paragraph" w:customStyle="1" w:styleId="370">
    <w:name w:val="Заголовок №3 (7)"/>
    <w:basedOn w:val="a"/>
    <w:link w:val="37"/>
    <w:uiPriority w:val="99"/>
    <w:pPr>
      <w:shd w:val="clear" w:color="auto" w:fill="FFFFFF"/>
      <w:spacing w:line="182" w:lineRule="exact"/>
      <w:jc w:val="both"/>
      <w:outlineLvl w:val="2"/>
    </w:pPr>
    <w:rPr>
      <w:rFonts w:ascii="Arial" w:hAnsi="Arial" w:cs="Arial"/>
      <w:color w:val="auto"/>
      <w:sz w:val="19"/>
      <w:szCs w:val="19"/>
    </w:rPr>
  </w:style>
  <w:style w:type="paragraph" w:customStyle="1" w:styleId="272">
    <w:name w:val="Основной текст (27)"/>
    <w:basedOn w:val="a"/>
    <w:link w:val="271"/>
    <w:uiPriority w:val="99"/>
    <w:pPr>
      <w:shd w:val="clear" w:color="auto" w:fill="FFFFFF"/>
      <w:spacing w:line="182" w:lineRule="exact"/>
      <w:jc w:val="both"/>
    </w:pPr>
    <w:rPr>
      <w:rFonts w:ascii="Arial" w:hAnsi="Arial" w:cs="Arial"/>
      <w:b/>
      <w:bCs/>
      <w:color w:val="auto"/>
      <w:sz w:val="18"/>
      <w:szCs w:val="18"/>
    </w:rPr>
  </w:style>
  <w:style w:type="paragraph" w:customStyle="1" w:styleId="380">
    <w:name w:val="Заголовок №3 (8)"/>
    <w:basedOn w:val="a"/>
    <w:link w:val="38"/>
    <w:uiPriority w:val="99"/>
    <w:pPr>
      <w:shd w:val="clear" w:color="auto" w:fill="FFFFFF"/>
      <w:spacing w:line="182" w:lineRule="exact"/>
      <w:jc w:val="both"/>
      <w:outlineLvl w:val="2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90">
    <w:name w:val="Подпись к таблице (9)"/>
    <w:basedOn w:val="a"/>
    <w:link w:val="9Exact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5"/>
      <w:szCs w:val="15"/>
    </w:rPr>
  </w:style>
  <w:style w:type="paragraph" w:customStyle="1" w:styleId="282">
    <w:name w:val="Основной текст (28)"/>
    <w:basedOn w:val="a"/>
    <w:link w:val="281"/>
    <w:uiPriority w:val="99"/>
    <w:pPr>
      <w:shd w:val="clear" w:color="auto" w:fill="FFFFFF"/>
      <w:spacing w:line="174" w:lineRule="exact"/>
      <w:jc w:val="both"/>
    </w:pPr>
    <w:rPr>
      <w:rFonts w:ascii="Arial" w:hAnsi="Arial" w:cs="Arial"/>
      <w:b/>
      <w:bCs/>
      <w:color w:val="auto"/>
      <w:sz w:val="15"/>
      <w:szCs w:val="15"/>
    </w:rPr>
  </w:style>
  <w:style w:type="paragraph" w:customStyle="1" w:styleId="290">
    <w:name w:val="Основной текст (29)"/>
    <w:basedOn w:val="a"/>
    <w:link w:val="29Exact"/>
    <w:uiPriority w:val="99"/>
    <w:pPr>
      <w:shd w:val="clear" w:color="auto" w:fill="FFFFFF"/>
      <w:spacing w:line="174" w:lineRule="exact"/>
      <w:jc w:val="both"/>
    </w:pPr>
    <w:rPr>
      <w:rFonts w:ascii="Arial" w:hAnsi="Arial" w:cs="Arial"/>
      <w:b/>
      <w:bCs/>
      <w:i/>
      <w:iCs/>
      <w:color w:val="auto"/>
      <w:spacing w:val="10"/>
      <w:w w:val="90"/>
      <w:sz w:val="19"/>
      <w:szCs w:val="19"/>
    </w:rPr>
  </w:style>
  <w:style w:type="paragraph" w:customStyle="1" w:styleId="45">
    <w:name w:val="Заголовок №4 (5)"/>
    <w:basedOn w:val="a"/>
    <w:link w:val="45Exact"/>
    <w:uiPriority w:val="99"/>
    <w:pPr>
      <w:shd w:val="clear" w:color="auto" w:fill="FFFFFF"/>
      <w:spacing w:line="179" w:lineRule="exact"/>
      <w:outlineLvl w:val="3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39">
    <w:name w:val="Заголовок №3 (9)"/>
    <w:basedOn w:val="a"/>
    <w:link w:val="39Exact"/>
    <w:uiPriority w:val="99"/>
    <w:pPr>
      <w:shd w:val="clear" w:color="auto" w:fill="FFFFFF"/>
      <w:spacing w:line="179" w:lineRule="exact"/>
      <w:outlineLvl w:val="2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101">
    <w:name w:val="Подпись к таблице (10)"/>
    <w:basedOn w:val="a"/>
    <w:link w:val="10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4"/>
      <w:szCs w:val="14"/>
    </w:rPr>
  </w:style>
  <w:style w:type="paragraph" w:customStyle="1" w:styleId="300">
    <w:name w:val="Основной текст (30)"/>
    <w:basedOn w:val="a"/>
    <w:link w:val="30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5"/>
      <w:szCs w:val="15"/>
    </w:rPr>
  </w:style>
  <w:style w:type="paragraph" w:customStyle="1" w:styleId="310">
    <w:name w:val="Основной текст (31)"/>
    <w:basedOn w:val="a"/>
    <w:link w:val="31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9"/>
      <w:szCs w:val="19"/>
    </w:rPr>
  </w:style>
  <w:style w:type="paragraph" w:customStyle="1" w:styleId="321">
    <w:name w:val="Основной текст (32)"/>
    <w:basedOn w:val="a"/>
    <w:link w:val="32Exact0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5"/>
      <w:szCs w:val="15"/>
    </w:rPr>
  </w:style>
  <w:style w:type="paragraph" w:customStyle="1" w:styleId="331">
    <w:name w:val="Основной текст (33)"/>
    <w:basedOn w:val="a"/>
    <w:link w:val="33Exact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4"/>
      <w:szCs w:val="14"/>
    </w:rPr>
  </w:style>
  <w:style w:type="paragraph" w:customStyle="1" w:styleId="340">
    <w:name w:val="Основной текст (34)"/>
    <w:basedOn w:val="a"/>
    <w:link w:val="34Exact0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5"/>
      <w:szCs w:val="15"/>
    </w:rPr>
  </w:style>
  <w:style w:type="paragraph" w:customStyle="1" w:styleId="360">
    <w:name w:val="Основной текст (36)"/>
    <w:basedOn w:val="a"/>
    <w:link w:val="36Exact0"/>
    <w:uiPriority w:val="99"/>
    <w:pPr>
      <w:shd w:val="clear" w:color="auto" w:fill="FFFFFF"/>
      <w:spacing w:line="182" w:lineRule="exact"/>
    </w:pPr>
    <w:rPr>
      <w:rFonts w:ascii="Arial" w:hAnsi="Arial" w:cs="Arial"/>
      <w:color w:val="auto"/>
      <w:sz w:val="19"/>
      <w:szCs w:val="19"/>
    </w:rPr>
  </w:style>
  <w:style w:type="paragraph" w:customStyle="1" w:styleId="460">
    <w:name w:val="Заголовок №4 (6)"/>
    <w:basedOn w:val="a"/>
    <w:link w:val="46"/>
    <w:uiPriority w:val="99"/>
    <w:pPr>
      <w:shd w:val="clear" w:color="auto" w:fill="FFFFFF"/>
      <w:spacing w:line="177" w:lineRule="exact"/>
      <w:jc w:val="both"/>
      <w:outlineLvl w:val="3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470">
    <w:name w:val="Заголовок №4 (7)"/>
    <w:basedOn w:val="a"/>
    <w:link w:val="47"/>
    <w:uiPriority w:val="99"/>
    <w:pPr>
      <w:shd w:val="clear" w:color="auto" w:fill="FFFFFF"/>
      <w:spacing w:line="177" w:lineRule="exact"/>
      <w:jc w:val="both"/>
      <w:outlineLvl w:val="3"/>
    </w:pPr>
    <w:rPr>
      <w:rFonts w:ascii="Arial" w:hAnsi="Arial" w:cs="Arial"/>
      <w:b/>
      <w:bCs/>
      <w:color w:val="auto"/>
      <w:spacing w:val="-10"/>
      <w:sz w:val="19"/>
      <w:szCs w:val="19"/>
    </w:rPr>
  </w:style>
  <w:style w:type="paragraph" w:customStyle="1" w:styleId="480">
    <w:name w:val="Заголовок №4 (8)"/>
    <w:basedOn w:val="a"/>
    <w:link w:val="48"/>
    <w:uiPriority w:val="99"/>
    <w:pPr>
      <w:shd w:val="clear" w:color="auto" w:fill="FFFFFF"/>
      <w:spacing w:line="177" w:lineRule="exact"/>
      <w:jc w:val="both"/>
      <w:outlineLvl w:val="3"/>
    </w:pPr>
    <w:rPr>
      <w:rFonts w:ascii="Arial" w:hAnsi="Arial" w:cs="Arial"/>
      <w:color w:val="auto"/>
      <w:spacing w:val="-20"/>
      <w:sz w:val="18"/>
      <w:szCs w:val="18"/>
    </w:rPr>
  </w:style>
  <w:style w:type="paragraph" w:customStyle="1" w:styleId="3101">
    <w:name w:val="Заголовок №3 (10)"/>
    <w:basedOn w:val="a"/>
    <w:link w:val="3100"/>
    <w:uiPriority w:val="99"/>
    <w:pPr>
      <w:shd w:val="clear" w:color="auto" w:fill="FFFFFF"/>
      <w:spacing w:line="177" w:lineRule="exact"/>
      <w:jc w:val="both"/>
      <w:outlineLvl w:val="2"/>
    </w:pPr>
    <w:rPr>
      <w:rFonts w:ascii="Arial" w:hAnsi="Arial" w:cs="Arial"/>
      <w:b/>
      <w:bCs/>
      <w:color w:val="auto"/>
      <w:w w:val="75"/>
      <w:sz w:val="19"/>
      <w:szCs w:val="19"/>
    </w:rPr>
  </w:style>
  <w:style w:type="paragraph" w:customStyle="1" w:styleId="351">
    <w:name w:val="Основной текст (35)"/>
    <w:basedOn w:val="a"/>
    <w:link w:val="350"/>
    <w:uiPriority w:val="99"/>
    <w:pPr>
      <w:shd w:val="clear" w:color="auto" w:fill="FFFFFF"/>
      <w:spacing w:line="177" w:lineRule="exact"/>
      <w:jc w:val="both"/>
    </w:pPr>
    <w:rPr>
      <w:rFonts w:ascii="Arial" w:hAnsi="Arial" w:cs="Arial"/>
      <w:color w:val="auto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Times New Roman" w:hAnsi="Courier New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Courier New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a4">
    <w:name w:val="Колонтитул_"/>
    <w:basedOn w:val="a0"/>
    <w:link w:val="1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10pt">
    <w:name w:val="Колонтитул + 10 pt"/>
    <w:aliases w:val="Интервал 0 pt"/>
    <w:basedOn w:val="a4"/>
    <w:uiPriority w:val="99"/>
    <w:rPr>
      <w:rFonts w:ascii="Arial" w:hAnsi="Arial" w:cs="Arial"/>
      <w:b/>
      <w:bCs/>
      <w:spacing w:val="-10"/>
      <w:sz w:val="20"/>
      <w:szCs w:val="20"/>
      <w:u w:val="none"/>
    </w:rPr>
  </w:style>
  <w:style w:type="character" w:customStyle="1" w:styleId="3Exact">
    <w:name w:val="Основной текст (3) Exact"/>
    <w:basedOn w:val="a0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4Exact">
    <w:name w:val="Основной текст (4) Exact"/>
    <w:basedOn w:val="a0"/>
    <w:uiPriority w:val="99"/>
    <w:rPr>
      <w:rFonts w:ascii="Arial" w:hAnsi="Arial" w:cs="Arial"/>
      <w:b/>
      <w:bCs/>
      <w:spacing w:val="0"/>
      <w:sz w:val="19"/>
      <w:szCs w:val="19"/>
      <w:u w:val="none"/>
    </w:rPr>
  </w:style>
  <w:style w:type="character" w:customStyle="1" w:styleId="47ptExact">
    <w:name w:val="Основной текст (4) + Интервал 7 pt Exact"/>
    <w:basedOn w:val="4"/>
    <w:uiPriority w:val="99"/>
    <w:rPr>
      <w:rFonts w:ascii="Arial" w:hAnsi="Arial" w:cs="Arial"/>
      <w:b/>
      <w:bCs/>
      <w:color w:val="000000"/>
      <w:spacing w:val="150"/>
      <w:w w:val="100"/>
      <w:position w:val="0"/>
      <w:sz w:val="19"/>
      <w:szCs w:val="19"/>
      <w:u w:val="none"/>
    </w:rPr>
  </w:style>
  <w:style w:type="character" w:customStyle="1" w:styleId="2Exact">
    <w:name w:val="Основной текст (2) Exact"/>
    <w:basedOn w:val="a0"/>
    <w:uiPriority w:val="99"/>
    <w:rPr>
      <w:rFonts w:ascii="Arial" w:hAnsi="Arial" w:cs="Arial"/>
      <w:sz w:val="18"/>
      <w:szCs w:val="18"/>
      <w:u w:val="none"/>
    </w:rPr>
  </w:style>
  <w:style w:type="character" w:customStyle="1" w:styleId="27ptExact">
    <w:name w:val="Основной текст (2) + Интервал 7 pt Exact"/>
    <w:basedOn w:val="2"/>
    <w:uiPriority w:val="99"/>
    <w:rPr>
      <w:rFonts w:ascii="Arial" w:hAnsi="Arial" w:cs="Arial"/>
      <w:color w:val="000000"/>
      <w:spacing w:val="150"/>
      <w:w w:val="100"/>
      <w:position w:val="0"/>
      <w:sz w:val="18"/>
      <w:szCs w:val="18"/>
      <w:u w:val="none"/>
    </w:rPr>
  </w:style>
  <w:style w:type="character" w:customStyle="1" w:styleId="39pt">
    <w:name w:val="Основной текст (3) + 9 pt"/>
    <w:aliases w:val="Не полужирный,Интервал 7 pt Exact"/>
    <w:basedOn w:val="3"/>
    <w:uiPriority w:val="99"/>
    <w:rPr>
      <w:rFonts w:ascii="Arial" w:hAnsi="Arial" w:cs="Arial"/>
      <w:color w:val="000000"/>
      <w:spacing w:val="150"/>
      <w:w w:val="100"/>
      <w:position w:val="0"/>
      <w:sz w:val="18"/>
      <w:szCs w:val="18"/>
      <w:u w:val="none"/>
    </w:rPr>
  </w:style>
  <w:style w:type="character" w:customStyle="1" w:styleId="9Exact">
    <w:name w:val="Основной текст (9) Exact"/>
    <w:basedOn w:val="a0"/>
    <w:link w:val="9"/>
    <w:uiPriority w:val="99"/>
    <w:rPr>
      <w:rFonts w:ascii="Arial" w:hAnsi="Arial" w:cs="Arial"/>
      <w:b/>
      <w:bCs/>
      <w:spacing w:val="-10"/>
      <w:sz w:val="44"/>
      <w:szCs w:val="44"/>
      <w:u w:val="none"/>
    </w:rPr>
  </w:style>
  <w:style w:type="character" w:customStyle="1" w:styleId="10Exact">
    <w:name w:val="Основной текст (10) Exact"/>
    <w:basedOn w:val="a0"/>
    <w:link w:val="10"/>
    <w:uiPriority w:val="99"/>
    <w:rPr>
      <w:rFonts w:ascii="Arial" w:hAnsi="Arial" w:cs="Arial"/>
      <w:b/>
      <w:bCs/>
      <w:spacing w:val="-10"/>
      <w:sz w:val="46"/>
      <w:szCs w:val="46"/>
      <w:u w:val="none"/>
      <w:lang w:val="en-US" w:eastAsia="en-US"/>
    </w:rPr>
  </w:style>
  <w:style w:type="character" w:customStyle="1" w:styleId="4">
    <w:name w:val="Основной текст (4)_"/>
    <w:basedOn w:val="a0"/>
    <w:link w:val="40"/>
    <w:uiPriority w:val="99"/>
    <w:rPr>
      <w:rFonts w:ascii="Arial" w:hAnsi="Arial" w:cs="Arial"/>
      <w:b/>
      <w:bCs/>
      <w:spacing w:val="0"/>
      <w:sz w:val="19"/>
      <w:szCs w:val="19"/>
      <w:u w:val="none"/>
    </w:rPr>
  </w:style>
  <w:style w:type="character" w:customStyle="1" w:styleId="410">
    <w:name w:val="Основной текст (4) + 10"/>
    <w:aliases w:val="5 pt,Не полужирный7,Малые прописные,Интервал 0 pt13"/>
    <w:basedOn w:val="4"/>
    <w:uiPriority w:val="99"/>
    <w:rPr>
      <w:rFonts w:ascii="Arial" w:hAnsi="Arial" w:cs="Arial"/>
      <w:smallCaps/>
      <w:spacing w:val="-10"/>
      <w:sz w:val="21"/>
      <w:szCs w:val="21"/>
      <w:u w:val="none"/>
    </w:rPr>
  </w:style>
  <w:style w:type="character" w:customStyle="1" w:styleId="4101">
    <w:name w:val="Основной текст (4) + 101"/>
    <w:aliases w:val="5 pt21,Не полужирный6,Интервал 0 pt12"/>
    <w:basedOn w:val="4"/>
    <w:uiPriority w:val="99"/>
    <w:rPr>
      <w:rFonts w:ascii="Arial" w:hAnsi="Arial" w:cs="Arial"/>
      <w:spacing w:val="-10"/>
      <w:sz w:val="21"/>
      <w:szCs w:val="21"/>
      <w:u w:val="none"/>
    </w:rPr>
  </w:style>
  <w:style w:type="character" w:customStyle="1" w:styleId="2">
    <w:name w:val="Основной текст (2)_"/>
    <w:basedOn w:val="a0"/>
    <w:link w:val="21"/>
    <w:uiPriority w:val="99"/>
    <w:rPr>
      <w:rFonts w:ascii="Arial" w:hAnsi="Arial" w:cs="Arial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5">
    <w:name w:val="Основной текст (5)_"/>
    <w:basedOn w:val="a0"/>
    <w:link w:val="50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51">
    <w:name w:val="Основной текст (5) + Курсив"/>
    <w:aliases w:val="Интервал 0 pt11,Масштаб 90%"/>
    <w:basedOn w:val="5"/>
    <w:uiPriority w:val="99"/>
    <w:rPr>
      <w:rFonts w:ascii="Arial" w:hAnsi="Arial" w:cs="Arial"/>
      <w:b/>
      <w:bCs/>
      <w:i/>
      <w:iCs/>
      <w:spacing w:val="10"/>
      <w:w w:val="90"/>
      <w:sz w:val="19"/>
      <w:szCs w:val="19"/>
      <w:u w:val="none"/>
    </w:rPr>
  </w:style>
  <w:style w:type="character" w:customStyle="1" w:styleId="6">
    <w:name w:val="Основной текст (6)_"/>
    <w:basedOn w:val="a0"/>
    <w:link w:val="60"/>
    <w:uiPriority w:val="99"/>
    <w:rPr>
      <w:rFonts w:ascii="Arial" w:hAnsi="Arial" w:cs="Arial"/>
      <w:b/>
      <w:bCs/>
      <w:sz w:val="21"/>
      <w:szCs w:val="21"/>
      <w:u w:val="none"/>
    </w:rPr>
  </w:style>
  <w:style w:type="character" w:customStyle="1" w:styleId="7">
    <w:name w:val="Основной текст (7)_"/>
    <w:basedOn w:val="a0"/>
    <w:link w:val="71"/>
    <w:uiPriority w:val="99"/>
    <w:rPr>
      <w:rFonts w:ascii="Arial" w:hAnsi="Arial" w:cs="Arial"/>
      <w:sz w:val="16"/>
      <w:szCs w:val="16"/>
      <w:u w:val="none"/>
    </w:rPr>
  </w:style>
  <w:style w:type="character" w:customStyle="1" w:styleId="70">
    <w:name w:val="Основной текст (7)"/>
    <w:basedOn w:val="7"/>
    <w:uiPriority w:val="99"/>
    <w:rPr>
      <w:rFonts w:ascii="Arial" w:hAnsi="Arial" w:cs="Arial"/>
      <w:sz w:val="16"/>
      <w:szCs w:val="16"/>
      <w:u w:val="none"/>
    </w:rPr>
  </w:style>
  <w:style w:type="character" w:customStyle="1" w:styleId="8">
    <w:name w:val="Основной текст (8)_"/>
    <w:basedOn w:val="a0"/>
    <w:link w:val="80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81">
    <w:name w:val="Основной текст (8) + Не курсив"/>
    <w:basedOn w:val="8"/>
    <w:uiPriority w:val="99"/>
    <w:rPr>
      <w:rFonts w:ascii="Arial" w:hAnsi="Arial" w:cs="Arial"/>
      <w:sz w:val="18"/>
      <w:szCs w:val="18"/>
      <w:u w:val="none"/>
    </w:rPr>
  </w:style>
  <w:style w:type="character" w:customStyle="1" w:styleId="2Exact0">
    <w:name w:val="Основной текст (2) + Курсив Exact"/>
    <w:basedOn w:val="2"/>
    <w:uiPriority w:val="99"/>
    <w:rPr>
      <w:rFonts w:ascii="Arial" w:hAnsi="Arial" w:cs="Arial"/>
      <w:i/>
      <w:iCs/>
      <w:sz w:val="18"/>
      <w:szCs w:val="18"/>
      <w:u w:val="none"/>
      <w:lang w:val="en-US" w:eastAsia="en-US"/>
    </w:rPr>
  </w:style>
  <w:style w:type="character" w:customStyle="1" w:styleId="11Exact">
    <w:name w:val="Основной текст (11) Exact"/>
    <w:basedOn w:val="a0"/>
    <w:link w:val="11"/>
    <w:uiPriority w:val="99"/>
    <w:rPr>
      <w:rFonts w:ascii="Arial" w:hAnsi="Arial" w:cs="Arial"/>
      <w:b/>
      <w:bCs/>
      <w:spacing w:val="30"/>
      <w:sz w:val="22"/>
      <w:szCs w:val="22"/>
      <w:u w:val="none"/>
    </w:rPr>
  </w:style>
  <w:style w:type="character" w:customStyle="1" w:styleId="11pt">
    <w:name w:val="Колонтитул + 11 pt"/>
    <w:basedOn w:val="a4"/>
    <w:uiPriority w:val="99"/>
    <w:rPr>
      <w:rFonts w:ascii="Arial" w:hAnsi="Arial" w:cs="Arial"/>
      <w:b/>
      <w:bCs/>
      <w:sz w:val="22"/>
      <w:szCs w:val="22"/>
      <w:u w:val="none"/>
    </w:rPr>
  </w:style>
  <w:style w:type="character" w:customStyle="1" w:styleId="20">
    <w:name w:val="Подпись к картинке (2)_"/>
    <w:basedOn w:val="a0"/>
    <w:link w:val="22"/>
    <w:uiPriority w:val="99"/>
    <w:rPr>
      <w:rFonts w:ascii="Arial" w:hAnsi="Arial" w:cs="Arial"/>
      <w:b/>
      <w:bCs/>
      <w:i/>
      <w:iCs/>
      <w:spacing w:val="0"/>
      <w:sz w:val="16"/>
      <w:szCs w:val="16"/>
      <w:u w:val="none"/>
    </w:rPr>
  </w:style>
  <w:style w:type="character" w:customStyle="1" w:styleId="a5">
    <w:name w:val="Подпись к картинке_"/>
    <w:basedOn w:val="a0"/>
    <w:link w:val="a6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23">
    <w:name w:val="Подпись к таблице (2)_"/>
    <w:basedOn w:val="a0"/>
    <w:link w:val="24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31">
    <w:name w:val="Подпись к таблице (3)_"/>
    <w:basedOn w:val="a0"/>
    <w:link w:val="32"/>
    <w:uiPriority w:val="99"/>
    <w:rPr>
      <w:rFonts w:ascii="Arial" w:hAnsi="Arial" w:cs="Arial"/>
      <w:sz w:val="18"/>
      <w:szCs w:val="18"/>
      <w:u w:val="none"/>
    </w:rPr>
  </w:style>
  <w:style w:type="character" w:customStyle="1" w:styleId="25">
    <w:name w:val="Основной текст (2)"/>
    <w:basedOn w:val="2"/>
    <w:uiPriority w:val="99"/>
    <w:rPr>
      <w:rFonts w:ascii="Arial" w:hAnsi="Arial" w:cs="Arial"/>
      <w:sz w:val="18"/>
      <w:szCs w:val="18"/>
      <w:u w:val="none"/>
    </w:rPr>
  </w:style>
  <w:style w:type="character" w:customStyle="1" w:styleId="26">
    <w:name w:val="Основной текст (2) + 6"/>
    <w:aliases w:val="5 pt20"/>
    <w:basedOn w:val="2"/>
    <w:uiPriority w:val="99"/>
    <w:rPr>
      <w:rFonts w:ascii="Arial" w:hAnsi="Arial" w:cs="Arial"/>
      <w:sz w:val="13"/>
      <w:szCs w:val="13"/>
      <w:u w:val="none"/>
    </w:rPr>
  </w:style>
  <w:style w:type="character" w:customStyle="1" w:styleId="27">
    <w:name w:val="Основной текст (2) + Курсив"/>
    <w:basedOn w:val="2"/>
    <w:uiPriority w:val="99"/>
    <w:rPr>
      <w:rFonts w:ascii="Arial" w:hAnsi="Arial" w:cs="Arial"/>
      <w:i/>
      <w:iCs/>
      <w:sz w:val="18"/>
      <w:szCs w:val="18"/>
      <w:u w:val="none"/>
      <w:lang w:val="en-US" w:eastAsia="en-US"/>
    </w:rPr>
  </w:style>
  <w:style w:type="character" w:customStyle="1" w:styleId="210pt">
    <w:name w:val="Основной текст (2) + 10 pt"/>
    <w:basedOn w:val="2"/>
    <w:uiPriority w:val="99"/>
    <w:rPr>
      <w:rFonts w:ascii="Arial" w:hAnsi="Arial" w:cs="Arial"/>
      <w:sz w:val="20"/>
      <w:szCs w:val="20"/>
      <w:u w:val="none"/>
    </w:rPr>
  </w:style>
  <w:style w:type="character" w:customStyle="1" w:styleId="12pt">
    <w:name w:val="Колонтитул + 12 pt"/>
    <w:aliases w:val="Интервал 0 pt10"/>
    <w:basedOn w:val="a4"/>
    <w:uiPriority w:val="99"/>
    <w:rPr>
      <w:rFonts w:ascii="Arial" w:hAnsi="Arial" w:cs="Arial"/>
      <w:b/>
      <w:bCs/>
      <w:spacing w:val="-10"/>
      <w:sz w:val="24"/>
      <w:szCs w:val="24"/>
      <w:u w:val="none"/>
    </w:rPr>
  </w:style>
  <w:style w:type="character" w:customStyle="1" w:styleId="0pt">
    <w:name w:val="Колонтитул + Интервал 0 pt"/>
    <w:basedOn w:val="a4"/>
    <w:uiPriority w:val="99"/>
    <w:rPr>
      <w:rFonts w:ascii="Arial" w:hAnsi="Arial" w:cs="Arial"/>
      <w:b/>
      <w:bCs/>
      <w:spacing w:val="-10"/>
      <w:sz w:val="19"/>
      <w:szCs w:val="19"/>
      <w:u w:val="none"/>
    </w:rPr>
  </w:style>
  <w:style w:type="character" w:customStyle="1" w:styleId="12Exact">
    <w:name w:val="Основной текст (12) Exact"/>
    <w:basedOn w:val="a0"/>
    <w:link w:val="12"/>
    <w:uiPriority w:val="99"/>
    <w:rPr>
      <w:rFonts w:ascii="Arial" w:hAnsi="Arial" w:cs="Arial"/>
      <w:b/>
      <w:bCs/>
      <w:i/>
      <w:iCs/>
      <w:u w:val="none"/>
    </w:rPr>
  </w:style>
  <w:style w:type="character" w:customStyle="1" w:styleId="Exact">
    <w:name w:val="Подпись к картинке Exact"/>
    <w:basedOn w:val="a0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8Exact">
    <w:name w:val="Основной текст (8) Exact"/>
    <w:basedOn w:val="a0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1Exact">
    <w:name w:val="Заголовок №1 Exact"/>
    <w:basedOn w:val="a0"/>
    <w:link w:val="13"/>
    <w:uiPriority w:val="99"/>
    <w:rPr>
      <w:rFonts w:ascii="Arial" w:hAnsi="Arial" w:cs="Arial"/>
      <w:b/>
      <w:bCs/>
      <w:spacing w:val="-10"/>
      <w:sz w:val="46"/>
      <w:szCs w:val="46"/>
      <w:u w:val="none"/>
      <w:lang w:val="en-US" w:eastAsia="en-US"/>
    </w:rPr>
  </w:style>
  <w:style w:type="character" w:customStyle="1" w:styleId="13Exact">
    <w:name w:val="Основной текст (13) Exact"/>
    <w:basedOn w:val="a0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210pt2">
    <w:name w:val="Основной текст (2) + 10 pt2"/>
    <w:aliases w:val="Полужирный,Масштаб 80%"/>
    <w:basedOn w:val="2"/>
    <w:uiPriority w:val="99"/>
    <w:rPr>
      <w:rFonts w:ascii="Arial" w:hAnsi="Arial" w:cs="Arial"/>
      <w:b/>
      <w:bCs/>
      <w:spacing w:val="0"/>
      <w:w w:val="80"/>
      <w:sz w:val="20"/>
      <w:szCs w:val="20"/>
      <w:u w:val="none"/>
    </w:rPr>
  </w:style>
  <w:style w:type="character" w:customStyle="1" w:styleId="a7">
    <w:name w:val="Колонтитул"/>
    <w:basedOn w:val="a4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2Exact1">
    <w:name w:val="Подпись к таблице (2) Exact"/>
    <w:basedOn w:val="a0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28pt">
    <w:name w:val="Подпись к таблице (2) + 8 pt"/>
    <w:aliases w:val="Не курсив Exact"/>
    <w:basedOn w:val="23"/>
    <w:uiPriority w:val="99"/>
    <w:rPr>
      <w:rFonts w:ascii="Arial" w:hAnsi="Arial" w:cs="Arial"/>
      <w:sz w:val="16"/>
      <w:szCs w:val="16"/>
      <w:u w:val="none"/>
    </w:rPr>
  </w:style>
  <w:style w:type="character" w:customStyle="1" w:styleId="212pt">
    <w:name w:val="Основной текст (2) + 12 pt"/>
    <w:basedOn w:val="2"/>
    <w:uiPriority w:val="99"/>
    <w:rPr>
      <w:rFonts w:ascii="Arial" w:hAnsi="Arial" w:cs="Arial"/>
      <w:sz w:val="24"/>
      <w:szCs w:val="24"/>
      <w:u w:val="none"/>
    </w:rPr>
  </w:style>
  <w:style w:type="character" w:customStyle="1" w:styleId="27pt">
    <w:name w:val="Основной текст (2) + 7 pt"/>
    <w:basedOn w:val="2"/>
    <w:uiPriority w:val="99"/>
    <w:rPr>
      <w:rFonts w:ascii="Arial" w:hAnsi="Arial" w:cs="Arial"/>
      <w:sz w:val="14"/>
      <w:szCs w:val="14"/>
      <w:u w:val="none"/>
    </w:rPr>
  </w:style>
  <w:style w:type="character" w:customStyle="1" w:styleId="262">
    <w:name w:val="Основной текст (2) + 62"/>
    <w:aliases w:val="5 pt19,Малые прописные2"/>
    <w:basedOn w:val="2"/>
    <w:uiPriority w:val="99"/>
    <w:rPr>
      <w:rFonts w:ascii="Arial" w:hAnsi="Arial" w:cs="Arial"/>
      <w:smallCaps/>
      <w:sz w:val="13"/>
      <w:szCs w:val="13"/>
      <w:u w:val="none"/>
    </w:rPr>
  </w:style>
  <w:style w:type="character" w:customStyle="1" w:styleId="21ptExact">
    <w:name w:val="Основной текст (2) + Интервал 1 pt Exact"/>
    <w:basedOn w:val="2"/>
    <w:uiPriority w:val="99"/>
    <w:rPr>
      <w:rFonts w:ascii="Arial" w:hAnsi="Arial" w:cs="Arial"/>
      <w:spacing w:val="30"/>
      <w:sz w:val="18"/>
      <w:szCs w:val="18"/>
      <w:u w:val="none"/>
    </w:rPr>
  </w:style>
  <w:style w:type="character" w:customStyle="1" w:styleId="29">
    <w:name w:val="Основной текст (2) + 9"/>
    <w:aliases w:val="5 pt18,Интервал 0 pt Exact"/>
    <w:basedOn w:val="2"/>
    <w:uiPriority w:val="99"/>
    <w:rPr>
      <w:rFonts w:ascii="Arial" w:hAnsi="Arial" w:cs="Arial"/>
      <w:spacing w:val="-10"/>
      <w:sz w:val="19"/>
      <w:szCs w:val="19"/>
      <w:u w:val="none"/>
    </w:rPr>
  </w:style>
  <w:style w:type="character" w:customStyle="1" w:styleId="2Exact2">
    <w:name w:val="Основной текст (2) + Малые прописные Exact"/>
    <w:basedOn w:val="2"/>
    <w:uiPriority w:val="99"/>
    <w:rPr>
      <w:rFonts w:ascii="Arial" w:hAnsi="Arial" w:cs="Arial"/>
      <w:smallCaps/>
      <w:sz w:val="18"/>
      <w:szCs w:val="18"/>
      <w:u w:val="none"/>
    </w:rPr>
  </w:style>
  <w:style w:type="character" w:customStyle="1" w:styleId="212pt3">
    <w:name w:val="Основной текст (2) + 12 pt3"/>
    <w:aliases w:val="Полужирный16,Масштаб 50%"/>
    <w:basedOn w:val="2"/>
    <w:uiPriority w:val="99"/>
    <w:rPr>
      <w:rFonts w:ascii="Arial" w:hAnsi="Arial" w:cs="Arial"/>
      <w:b/>
      <w:bCs/>
      <w:w w:val="50"/>
      <w:sz w:val="24"/>
      <w:szCs w:val="24"/>
      <w:u w:val="none"/>
    </w:rPr>
  </w:style>
  <w:style w:type="character" w:customStyle="1" w:styleId="24pt">
    <w:name w:val="Основной текст (2) + 4 pt"/>
    <w:basedOn w:val="2"/>
    <w:uiPriority w:val="99"/>
    <w:rPr>
      <w:rFonts w:ascii="Arial" w:hAnsi="Arial" w:cs="Arial"/>
      <w:sz w:val="8"/>
      <w:szCs w:val="8"/>
      <w:u w:val="none"/>
    </w:rPr>
  </w:style>
  <w:style w:type="character" w:customStyle="1" w:styleId="212pt2">
    <w:name w:val="Основной текст (2) + 12 pt2"/>
    <w:aliases w:val="Полужирный15,Курсив"/>
    <w:basedOn w:val="2"/>
    <w:uiPriority w:val="99"/>
    <w:rPr>
      <w:rFonts w:ascii="Arial" w:hAnsi="Arial" w:cs="Arial"/>
      <w:b/>
      <w:bCs/>
      <w:i/>
      <w:iCs/>
      <w:sz w:val="24"/>
      <w:szCs w:val="24"/>
      <w:u w:val="none"/>
    </w:rPr>
  </w:style>
  <w:style w:type="character" w:customStyle="1" w:styleId="24pt5">
    <w:name w:val="Основной текст (2) + 4 pt5"/>
    <w:aliases w:val="Курсив17"/>
    <w:basedOn w:val="2"/>
    <w:uiPriority w:val="99"/>
    <w:rPr>
      <w:rFonts w:ascii="Arial" w:hAnsi="Arial" w:cs="Arial"/>
      <w:i/>
      <w:iCs/>
      <w:spacing w:val="0"/>
      <w:sz w:val="8"/>
      <w:szCs w:val="8"/>
      <w:u w:val="none"/>
    </w:rPr>
  </w:style>
  <w:style w:type="character" w:customStyle="1" w:styleId="3Exact0">
    <w:name w:val="Подпись к таблице (3) Exact"/>
    <w:basedOn w:val="a0"/>
    <w:uiPriority w:val="99"/>
    <w:rPr>
      <w:rFonts w:ascii="Arial" w:hAnsi="Arial" w:cs="Arial"/>
      <w:sz w:val="18"/>
      <w:szCs w:val="18"/>
      <w:u w:val="none"/>
    </w:rPr>
  </w:style>
  <w:style w:type="character" w:customStyle="1" w:styleId="14Exact">
    <w:name w:val="Основной текст (14) Exact"/>
    <w:basedOn w:val="a0"/>
    <w:uiPriority w:val="99"/>
    <w:rPr>
      <w:rFonts w:ascii="Arial" w:hAnsi="Arial" w:cs="Arial"/>
      <w:b/>
      <w:bCs/>
      <w:w w:val="50"/>
      <w:u w:val="none"/>
    </w:rPr>
  </w:style>
  <w:style w:type="character" w:customStyle="1" w:styleId="22Exact">
    <w:name w:val="Заголовок №2 (2) Exact"/>
    <w:basedOn w:val="a0"/>
    <w:link w:val="220"/>
    <w:uiPriority w:val="99"/>
    <w:rPr>
      <w:rFonts w:ascii="Arial" w:hAnsi="Arial" w:cs="Arial"/>
      <w:b/>
      <w:bCs/>
      <w:spacing w:val="-10"/>
      <w:sz w:val="46"/>
      <w:szCs w:val="46"/>
      <w:u w:val="none"/>
    </w:rPr>
  </w:style>
  <w:style w:type="character" w:customStyle="1" w:styleId="3Exact1">
    <w:name w:val="Подпись к картинке (3) Exact"/>
    <w:basedOn w:val="a0"/>
    <w:link w:val="33"/>
    <w:uiPriority w:val="99"/>
    <w:rPr>
      <w:rFonts w:ascii="Arial" w:hAnsi="Arial" w:cs="Arial"/>
      <w:sz w:val="18"/>
      <w:szCs w:val="18"/>
      <w:u w:val="none"/>
    </w:rPr>
  </w:style>
  <w:style w:type="character" w:customStyle="1" w:styleId="230">
    <w:name w:val="Заголовок №2 (3)_"/>
    <w:basedOn w:val="a0"/>
    <w:link w:val="231"/>
    <w:uiPriority w:val="99"/>
    <w:rPr>
      <w:rFonts w:ascii="Arial" w:hAnsi="Arial" w:cs="Arial"/>
      <w:b/>
      <w:bCs/>
      <w:w w:val="50"/>
      <w:u w:val="none"/>
    </w:rPr>
  </w:style>
  <w:style w:type="character" w:customStyle="1" w:styleId="15">
    <w:name w:val="Основной текст (15)_"/>
    <w:basedOn w:val="a0"/>
    <w:link w:val="150"/>
    <w:uiPriority w:val="99"/>
    <w:rPr>
      <w:rFonts w:ascii="Arial" w:hAnsi="Arial" w:cs="Arial"/>
      <w:b/>
      <w:bCs/>
      <w:w w:val="40"/>
      <w:sz w:val="80"/>
      <w:szCs w:val="80"/>
      <w:u w:val="none"/>
      <w:lang w:val="en-US" w:eastAsia="en-US"/>
    </w:rPr>
  </w:style>
  <w:style w:type="character" w:customStyle="1" w:styleId="17Exact">
    <w:name w:val="Основной текст (17) Exact"/>
    <w:basedOn w:val="a0"/>
    <w:link w:val="17"/>
    <w:uiPriority w:val="99"/>
    <w:rPr>
      <w:rFonts w:ascii="Arial" w:hAnsi="Arial" w:cs="Arial"/>
      <w:sz w:val="14"/>
      <w:szCs w:val="14"/>
      <w:u w:val="none"/>
    </w:rPr>
  </w:style>
  <w:style w:type="character" w:customStyle="1" w:styleId="16Exact">
    <w:name w:val="Основной текст (16) Exact"/>
    <w:basedOn w:val="a0"/>
    <w:uiPriority w:val="99"/>
    <w:rPr>
      <w:rFonts w:ascii="Arial" w:hAnsi="Arial" w:cs="Arial"/>
      <w:b/>
      <w:bCs/>
      <w:w w:val="50"/>
      <w:sz w:val="28"/>
      <w:szCs w:val="28"/>
      <w:u w:val="none"/>
    </w:rPr>
  </w:style>
  <w:style w:type="character" w:customStyle="1" w:styleId="161ptExact">
    <w:name w:val="Основной текст (16) + Интервал 1 pt Exact"/>
    <w:basedOn w:val="16"/>
    <w:uiPriority w:val="99"/>
    <w:rPr>
      <w:rFonts w:ascii="Arial" w:hAnsi="Arial" w:cs="Arial"/>
      <w:b/>
      <w:bCs/>
      <w:color w:val="000000"/>
      <w:spacing w:val="30"/>
      <w:w w:val="50"/>
      <w:position w:val="0"/>
      <w:sz w:val="28"/>
      <w:szCs w:val="28"/>
      <w:u w:val="none"/>
    </w:rPr>
  </w:style>
  <w:style w:type="character" w:customStyle="1" w:styleId="3Exact2">
    <w:name w:val="Заголовок №3 Exact"/>
    <w:basedOn w:val="a0"/>
    <w:uiPriority w:val="99"/>
    <w:rPr>
      <w:rFonts w:ascii="Arial" w:hAnsi="Arial" w:cs="Arial"/>
      <w:sz w:val="18"/>
      <w:szCs w:val="18"/>
      <w:u w:val="none"/>
    </w:rPr>
  </w:style>
  <w:style w:type="character" w:customStyle="1" w:styleId="7Exact">
    <w:name w:val="Основной текст (7) Exact"/>
    <w:basedOn w:val="a0"/>
    <w:uiPriority w:val="99"/>
    <w:rPr>
      <w:rFonts w:ascii="Arial" w:hAnsi="Arial" w:cs="Arial"/>
      <w:sz w:val="16"/>
      <w:szCs w:val="16"/>
      <w:u w:val="none"/>
      <w:lang w:val="en-US" w:eastAsia="en-US"/>
    </w:rPr>
  </w:style>
  <w:style w:type="character" w:customStyle="1" w:styleId="77">
    <w:name w:val="Основной текст (7) + 7"/>
    <w:aliases w:val="5 pt17,Курсив Exact"/>
    <w:basedOn w:val="7"/>
    <w:uiPriority w:val="99"/>
    <w:rPr>
      <w:rFonts w:ascii="Arial" w:hAnsi="Arial" w:cs="Arial"/>
      <w:i/>
      <w:iCs/>
      <w:spacing w:val="0"/>
      <w:sz w:val="15"/>
      <w:szCs w:val="15"/>
      <w:u w:val="none"/>
      <w:lang w:val="en-US" w:eastAsia="en-US"/>
    </w:rPr>
  </w:style>
  <w:style w:type="character" w:customStyle="1" w:styleId="7Exact1">
    <w:name w:val="Основной текст (7) Exact1"/>
    <w:basedOn w:val="7"/>
    <w:uiPriority w:val="99"/>
    <w:rPr>
      <w:rFonts w:ascii="Arial" w:hAnsi="Arial" w:cs="Arial"/>
      <w:spacing w:val="0"/>
      <w:sz w:val="16"/>
      <w:szCs w:val="16"/>
      <w:u w:val="none"/>
    </w:rPr>
  </w:style>
  <w:style w:type="character" w:customStyle="1" w:styleId="260">
    <w:name w:val="Основной текст (2) + Масштаб 60%"/>
    <w:basedOn w:val="2"/>
    <w:uiPriority w:val="99"/>
    <w:rPr>
      <w:rFonts w:ascii="Arial" w:hAnsi="Arial" w:cs="Arial"/>
      <w:w w:val="60"/>
      <w:sz w:val="18"/>
      <w:szCs w:val="18"/>
      <w:u w:val="none"/>
    </w:rPr>
  </w:style>
  <w:style w:type="character" w:customStyle="1" w:styleId="28">
    <w:name w:val="Основной текст (2) + Полужирный"/>
    <w:aliases w:val="Масштаб 60%"/>
    <w:basedOn w:val="2"/>
    <w:uiPriority w:val="99"/>
    <w:rPr>
      <w:rFonts w:ascii="Arial" w:hAnsi="Arial" w:cs="Arial"/>
      <w:b/>
      <w:bCs/>
      <w:w w:val="60"/>
      <w:sz w:val="18"/>
      <w:szCs w:val="18"/>
      <w:u w:val="none"/>
    </w:rPr>
  </w:style>
  <w:style w:type="character" w:customStyle="1" w:styleId="213pt">
    <w:name w:val="Основной текст (2) + 13 pt"/>
    <w:aliases w:val="Курсив16"/>
    <w:basedOn w:val="2"/>
    <w:uiPriority w:val="99"/>
    <w:rPr>
      <w:rFonts w:ascii="Arial" w:hAnsi="Arial" w:cs="Arial"/>
      <w:i/>
      <w:iCs/>
      <w:sz w:val="26"/>
      <w:szCs w:val="26"/>
      <w:u w:val="none"/>
      <w:lang w:val="en-US" w:eastAsia="en-US"/>
    </w:rPr>
  </w:style>
  <w:style w:type="character" w:customStyle="1" w:styleId="213pt1">
    <w:name w:val="Основной текст (2) + 13 pt1"/>
    <w:aliases w:val="Полужирный14,Масштаб 50%1"/>
    <w:basedOn w:val="2"/>
    <w:uiPriority w:val="99"/>
    <w:rPr>
      <w:rFonts w:ascii="Arial" w:hAnsi="Arial" w:cs="Arial"/>
      <w:b/>
      <w:bCs/>
      <w:w w:val="50"/>
      <w:sz w:val="26"/>
      <w:szCs w:val="26"/>
      <w:u w:val="none"/>
    </w:rPr>
  </w:style>
  <w:style w:type="character" w:customStyle="1" w:styleId="41">
    <w:name w:val="Подпись к таблице (4)_"/>
    <w:basedOn w:val="a0"/>
    <w:link w:val="42"/>
    <w:uiPriority w:val="99"/>
    <w:rPr>
      <w:rFonts w:ascii="Arial" w:hAnsi="Arial" w:cs="Arial"/>
      <w:i/>
      <w:iCs/>
      <w:u w:val="none"/>
    </w:rPr>
  </w:style>
  <w:style w:type="character" w:customStyle="1" w:styleId="410pt">
    <w:name w:val="Подпись к таблице (4) + 10 pt"/>
    <w:aliases w:val="Полужирный13,Не курсив,Масштаб 80%1"/>
    <w:basedOn w:val="41"/>
    <w:uiPriority w:val="99"/>
    <w:rPr>
      <w:rFonts w:ascii="Arial" w:hAnsi="Arial" w:cs="Arial"/>
      <w:b/>
      <w:bCs/>
      <w:spacing w:val="0"/>
      <w:w w:val="80"/>
      <w:sz w:val="20"/>
      <w:szCs w:val="20"/>
      <w:u w:val="none"/>
    </w:rPr>
  </w:style>
  <w:style w:type="character" w:customStyle="1" w:styleId="52">
    <w:name w:val="Подпись к таблице (5)_"/>
    <w:basedOn w:val="a0"/>
    <w:link w:val="53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61">
    <w:name w:val="Подпись к таблице (6)_"/>
    <w:basedOn w:val="a0"/>
    <w:link w:val="62"/>
    <w:uiPriority w:val="99"/>
    <w:rPr>
      <w:rFonts w:ascii="Arial" w:hAnsi="Arial" w:cs="Arial"/>
      <w:b/>
      <w:bCs/>
      <w:w w:val="50"/>
      <w:u w:val="none"/>
    </w:rPr>
  </w:style>
  <w:style w:type="character" w:customStyle="1" w:styleId="72">
    <w:name w:val="Подпись к таблице (7)_"/>
    <w:basedOn w:val="a0"/>
    <w:link w:val="73"/>
    <w:uiPriority w:val="99"/>
    <w:rPr>
      <w:rFonts w:ascii="Arial" w:hAnsi="Arial" w:cs="Arial"/>
      <w:b/>
      <w:bCs/>
      <w:w w:val="50"/>
      <w:sz w:val="26"/>
      <w:szCs w:val="26"/>
      <w:u w:val="none"/>
    </w:rPr>
  </w:style>
  <w:style w:type="character" w:customStyle="1" w:styleId="61pt">
    <w:name w:val="Подпись к таблице (6) + Интервал 1 pt"/>
    <w:basedOn w:val="61"/>
    <w:uiPriority w:val="99"/>
    <w:rPr>
      <w:rFonts w:ascii="Arial" w:hAnsi="Arial" w:cs="Arial"/>
      <w:b/>
      <w:bCs/>
      <w:spacing w:val="20"/>
      <w:w w:val="50"/>
      <w:u w:val="none"/>
    </w:rPr>
  </w:style>
  <w:style w:type="character" w:customStyle="1" w:styleId="14">
    <w:name w:val="Основной текст (14)_"/>
    <w:basedOn w:val="a0"/>
    <w:link w:val="140"/>
    <w:uiPriority w:val="99"/>
    <w:rPr>
      <w:rFonts w:ascii="Arial" w:hAnsi="Arial" w:cs="Arial"/>
      <w:b/>
      <w:bCs/>
      <w:w w:val="50"/>
      <w:u w:val="none"/>
    </w:rPr>
  </w:style>
  <w:style w:type="character" w:customStyle="1" w:styleId="141">
    <w:name w:val="Основной текст (14) + Курсив"/>
    <w:aliases w:val="Масштаб 100%"/>
    <w:basedOn w:val="14"/>
    <w:uiPriority w:val="99"/>
    <w:rPr>
      <w:rFonts w:ascii="Arial" w:hAnsi="Arial" w:cs="Arial"/>
      <w:b/>
      <w:bCs/>
      <w:i/>
      <w:iCs/>
      <w:w w:val="100"/>
      <w:u w:val="none"/>
    </w:rPr>
  </w:style>
  <w:style w:type="character" w:customStyle="1" w:styleId="16">
    <w:name w:val="Основной текст (16)_"/>
    <w:basedOn w:val="a0"/>
    <w:link w:val="160"/>
    <w:uiPriority w:val="99"/>
    <w:rPr>
      <w:rFonts w:ascii="Arial" w:hAnsi="Arial" w:cs="Arial"/>
      <w:b/>
      <w:bCs/>
      <w:w w:val="50"/>
      <w:sz w:val="28"/>
      <w:szCs w:val="28"/>
      <w:u w:val="none"/>
    </w:rPr>
  </w:style>
  <w:style w:type="character" w:customStyle="1" w:styleId="161pt">
    <w:name w:val="Основной текст (16) + Интервал 1 pt"/>
    <w:basedOn w:val="16"/>
    <w:uiPriority w:val="99"/>
    <w:rPr>
      <w:rFonts w:ascii="Arial" w:hAnsi="Arial" w:cs="Arial"/>
      <w:b/>
      <w:bCs/>
      <w:spacing w:val="30"/>
      <w:w w:val="50"/>
      <w:sz w:val="28"/>
      <w:szCs w:val="28"/>
      <w:u w:val="none"/>
    </w:rPr>
  </w:style>
  <w:style w:type="character" w:customStyle="1" w:styleId="1615pt">
    <w:name w:val="Основной текст (16) + 15 pt"/>
    <w:aliases w:val="Курсив15"/>
    <w:basedOn w:val="16"/>
    <w:uiPriority w:val="99"/>
    <w:rPr>
      <w:rFonts w:ascii="Arial" w:hAnsi="Arial" w:cs="Arial"/>
      <w:b/>
      <w:bCs/>
      <w:i/>
      <w:iCs/>
      <w:w w:val="50"/>
      <w:sz w:val="30"/>
      <w:szCs w:val="30"/>
      <w:u w:val="none"/>
    </w:rPr>
  </w:style>
  <w:style w:type="character" w:customStyle="1" w:styleId="169">
    <w:name w:val="Основной текст (16) + 9"/>
    <w:aliases w:val="5 pt16,Не полужирный5,Интервал 0 pt9,Масштаб 100%1"/>
    <w:basedOn w:val="16"/>
    <w:uiPriority w:val="99"/>
    <w:rPr>
      <w:rFonts w:ascii="Arial" w:hAnsi="Arial" w:cs="Arial"/>
      <w:spacing w:val="-10"/>
      <w:w w:val="100"/>
      <w:sz w:val="19"/>
      <w:szCs w:val="19"/>
      <w:u w:val="none"/>
    </w:rPr>
  </w:style>
  <w:style w:type="character" w:customStyle="1" w:styleId="2a">
    <w:name w:val="Заголовок №2_"/>
    <w:basedOn w:val="a0"/>
    <w:link w:val="2b"/>
    <w:uiPriority w:val="99"/>
    <w:rPr>
      <w:rFonts w:ascii="Arial" w:hAnsi="Arial" w:cs="Arial"/>
      <w:b/>
      <w:bCs/>
      <w:spacing w:val="-20"/>
      <w:sz w:val="42"/>
      <w:szCs w:val="42"/>
      <w:u w:val="none"/>
    </w:rPr>
  </w:style>
  <w:style w:type="character" w:customStyle="1" w:styleId="2c">
    <w:name w:val="Заголовок №2 + Курсив"/>
    <w:aliases w:val="Интервал 0 pt8,Масштаб 40%"/>
    <w:basedOn w:val="2a"/>
    <w:uiPriority w:val="99"/>
    <w:rPr>
      <w:rFonts w:ascii="Arial" w:hAnsi="Arial" w:cs="Arial"/>
      <w:b/>
      <w:bCs/>
      <w:i/>
      <w:iCs/>
      <w:spacing w:val="0"/>
      <w:w w:val="40"/>
      <w:sz w:val="42"/>
      <w:szCs w:val="42"/>
      <w:u w:val="none"/>
    </w:rPr>
  </w:style>
  <w:style w:type="character" w:customStyle="1" w:styleId="a8">
    <w:name w:val="Подпись к таблице_"/>
    <w:basedOn w:val="a0"/>
    <w:link w:val="a9"/>
    <w:uiPriority w:val="99"/>
    <w:rPr>
      <w:rFonts w:ascii="Arial" w:hAnsi="Arial" w:cs="Arial"/>
      <w:sz w:val="14"/>
      <w:szCs w:val="14"/>
      <w:u w:val="none"/>
    </w:rPr>
  </w:style>
  <w:style w:type="character" w:customStyle="1" w:styleId="aa">
    <w:name w:val="Подпись к таблице + Полужирный"/>
    <w:aliases w:val="Курсив14,Интервал 0 pt7"/>
    <w:basedOn w:val="a8"/>
    <w:uiPriority w:val="99"/>
    <w:rPr>
      <w:rFonts w:ascii="Arial" w:hAnsi="Arial" w:cs="Arial"/>
      <w:b/>
      <w:bCs/>
      <w:i/>
      <w:iCs/>
      <w:spacing w:val="10"/>
      <w:sz w:val="14"/>
      <w:szCs w:val="14"/>
      <w:u w:val="none"/>
      <w:lang w:val="en-US" w:eastAsia="en-US"/>
    </w:rPr>
  </w:style>
  <w:style w:type="character" w:customStyle="1" w:styleId="27pt4">
    <w:name w:val="Основной текст (2) + 7 pt4"/>
    <w:basedOn w:val="2"/>
    <w:uiPriority w:val="99"/>
    <w:rPr>
      <w:rFonts w:ascii="Arial" w:hAnsi="Arial" w:cs="Arial"/>
      <w:sz w:val="14"/>
      <w:szCs w:val="14"/>
      <w:u w:val="none"/>
    </w:rPr>
  </w:style>
  <w:style w:type="character" w:customStyle="1" w:styleId="82">
    <w:name w:val="Колонтитул + 8"/>
    <w:aliases w:val="5 pt15,Не полужирный4,Курсив13"/>
    <w:basedOn w:val="a4"/>
    <w:uiPriority w:val="99"/>
    <w:rPr>
      <w:rFonts w:ascii="Arial" w:hAnsi="Arial" w:cs="Arial"/>
      <w:i/>
      <w:iCs/>
      <w:sz w:val="17"/>
      <w:szCs w:val="17"/>
      <w:u w:val="none"/>
    </w:rPr>
  </w:style>
  <w:style w:type="character" w:customStyle="1" w:styleId="170">
    <w:name w:val="Основной текст (17) + Полужирный"/>
    <w:aliases w:val="Курсив12,Интервал 0 pt Exact7"/>
    <w:basedOn w:val="17Exact"/>
    <w:uiPriority w:val="99"/>
    <w:rPr>
      <w:rFonts w:ascii="Arial" w:hAnsi="Arial" w:cs="Arial"/>
      <w:b/>
      <w:bCs/>
      <w:i/>
      <w:iCs/>
      <w:spacing w:val="10"/>
      <w:sz w:val="14"/>
      <w:szCs w:val="14"/>
      <w:u w:val="none"/>
    </w:rPr>
  </w:style>
  <w:style w:type="character" w:customStyle="1" w:styleId="178">
    <w:name w:val="Основной текст (17) + 8"/>
    <w:aliases w:val="5 pt14,Полужирный12,Интервал -1 pt Exact"/>
    <w:basedOn w:val="17Exact"/>
    <w:uiPriority w:val="99"/>
    <w:rPr>
      <w:rFonts w:ascii="Arial" w:hAnsi="Arial" w:cs="Arial"/>
      <w:b/>
      <w:bCs/>
      <w:spacing w:val="-20"/>
      <w:sz w:val="17"/>
      <w:szCs w:val="17"/>
      <w:u w:val="none"/>
    </w:rPr>
  </w:style>
  <w:style w:type="character" w:customStyle="1" w:styleId="18Exact">
    <w:name w:val="Основной текст (18) Exact"/>
    <w:basedOn w:val="a0"/>
    <w:link w:val="18"/>
    <w:uiPriority w:val="99"/>
    <w:rPr>
      <w:rFonts w:ascii="Arial" w:hAnsi="Arial" w:cs="Arial"/>
      <w:spacing w:val="-10"/>
      <w:w w:val="100"/>
      <w:sz w:val="14"/>
      <w:szCs w:val="14"/>
      <w:u w:val="none"/>
    </w:rPr>
  </w:style>
  <w:style w:type="character" w:customStyle="1" w:styleId="19Exact">
    <w:name w:val="Основной текст (19) Exact"/>
    <w:basedOn w:val="a0"/>
    <w:link w:val="19"/>
    <w:uiPriority w:val="99"/>
    <w:rPr>
      <w:rFonts w:ascii="Arial" w:hAnsi="Arial" w:cs="Arial"/>
      <w:spacing w:val="-10"/>
      <w:sz w:val="13"/>
      <w:szCs w:val="13"/>
      <w:u w:val="none"/>
    </w:rPr>
  </w:style>
  <w:style w:type="character" w:customStyle="1" w:styleId="20Exact">
    <w:name w:val="Основной текст (20) Exact"/>
    <w:basedOn w:val="a0"/>
    <w:link w:val="200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21Exact">
    <w:name w:val="Основной текст (21) Exact"/>
    <w:basedOn w:val="a0"/>
    <w:link w:val="210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217ptExact">
    <w:name w:val="Основной текст (21) + 7 pt Exact"/>
    <w:basedOn w:val="21Exact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8Exact0">
    <w:name w:val="Подпись к таблице (8) Exact"/>
    <w:basedOn w:val="a0"/>
    <w:link w:val="83"/>
    <w:uiPriority w:val="99"/>
    <w:rPr>
      <w:rFonts w:ascii="Arial" w:hAnsi="Arial" w:cs="Arial"/>
      <w:b/>
      <w:bCs/>
      <w:i/>
      <w:iCs/>
      <w:spacing w:val="0"/>
      <w:sz w:val="16"/>
      <w:szCs w:val="16"/>
      <w:u w:val="none"/>
    </w:rPr>
  </w:style>
  <w:style w:type="character" w:customStyle="1" w:styleId="Exact0">
    <w:name w:val="Подпись к таблице Exact"/>
    <w:basedOn w:val="a0"/>
    <w:uiPriority w:val="99"/>
    <w:rPr>
      <w:rFonts w:ascii="Arial" w:hAnsi="Arial" w:cs="Arial"/>
      <w:sz w:val="14"/>
      <w:szCs w:val="14"/>
      <w:u w:val="none"/>
    </w:rPr>
  </w:style>
  <w:style w:type="character" w:customStyle="1" w:styleId="1a">
    <w:name w:val="Подпись к таблице + Полужирный1"/>
    <w:aliases w:val="Курсив11,Интервал 0 pt Exact6"/>
    <w:basedOn w:val="a8"/>
    <w:uiPriority w:val="99"/>
    <w:rPr>
      <w:rFonts w:ascii="Arial" w:hAnsi="Arial" w:cs="Arial"/>
      <w:b/>
      <w:bCs/>
      <w:i/>
      <w:iCs/>
      <w:spacing w:val="10"/>
      <w:sz w:val="14"/>
      <w:szCs w:val="14"/>
      <w:u w:val="none"/>
      <w:lang w:val="en-US" w:eastAsia="en-US"/>
    </w:rPr>
  </w:style>
  <w:style w:type="character" w:customStyle="1" w:styleId="22Exact0">
    <w:name w:val="Основной текст (22) Exact"/>
    <w:basedOn w:val="a0"/>
    <w:link w:val="221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27pt3">
    <w:name w:val="Основной текст (2) + 7 pt3"/>
    <w:aliases w:val="Полужирный11,Курсив10,Интервал 0 pt6"/>
    <w:basedOn w:val="2"/>
    <w:uiPriority w:val="99"/>
    <w:rPr>
      <w:rFonts w:ascii="Arial" w:hAnsi="Arial" w:cs="Arial"/>
      <w:b/>
      <w:bCs/>
      <w:i/>
      <w:iCs/>
      <w:spacing w:val="10"/>
      <w:sz w:val="14"/>
      <w:szCs w:val="14"/>
      <w:u w:val="none"/>
    </w:rPr>
  </w:style>
  <w:style w:type="character" w:customStyle="1" w:styleId="24pt4">
    <w:name w:val="Основной текст (2) + 4 pt4"/>
    <w:basedOn w:val="2"/>
    <w:uiPriority w:val="99"/>
    <w:rPr>
      <w:rFonts w:ascii="Arial" w:hAnsi="Arial" w:cs="Arial"/>
      <w:sz w:val="8"/>
      <w:szCs w:val="8"/>
      <w:u w:val="none"/>
    </w:rPr>
  </w:style>
  <w:style w:type="character" w:customStyle="1" w:styleId="9pt">
    <w:name w:val="Подпись к таблице + 9 pt"/>
    <w:aliases w:val="Полужирный10"/>
    <w:basedOn w:val="a8"/>
    <w:uiPriority w:val="99"/>
    <w:rPr>
      <w:rFonts w:ascii="Arial" w:hAnsi="Arial" w:cs="Arial"/>
      <w:b/>
      <w:bCs/>
      <w:sz w:val="18"/>
      <w:szCs w:val="18"/>
      <w:u w:val="none"/>
    </w:rPr>
  </w:style>
  <w:style w:type="character" w:customStyle="1" w:styleId="24pt3">
    <w:name w:val="Основной текст (2) + 4 pt3"/>
    <w:basedOn w:val="2"/>
    <w:uiPriority w:val="99"/>
    <w:rPr>
      <w:rFonts w:ascii="Arial" w:hAnsi="Arial" w:cs="Arial"/>
      <w:sz w:val="8"/>
      <w:szCs w:val="8"/>
      <w:u w:val="none"/>
    </w:rPr>
  </w:style>
  <w:style w:type="character" w:customStyle="1" w:styleId="24pt2">
    <w:name w:val="Основной текст (2) + 4 pt2"/>
    <w:aliases w:val="Курсив9,Интервал 0 pt5"/>
    <w:basedOn w:val="2"/>
    <w:uiPriority w:val="99"/>
    <w:rPr>
      <w:rFonts w:ascii="Arial" w:hAnsi="Arial" w:cs="Arial"/>
      <w:i/>
      <w:iCs/>
      <w:spacing w:val="-10"/>
      <w:sz w:val="8"/>
      <w:szCs w:val="8"/>
      <w:u w:val="none"/>
    </w:rPr>
  </w:style>
  <w:style w:type="character" w:customStyle="1" w:styleId="224pt">
    <w:name w:val="Основной текст (2) + 24 pt"/>
    <w:aliases w:val="Масштаб 60%1"/>
    <w:basedOn w:val="2"/>
    <w:uiPriority w:val="99"/>
    <w:rPr>
      <w:rFonts w:ascii="Arial" w:hAnsi="Arial" w:cs="Arial"/>
      <w:w w:val="60"/>
      <w:sz w:val="48"/>
      <w:szCs w:val="48"/>
      <w:u w:val="none"/>
    </w:rPr>
  </w:style>
  <w:style w:type="character" w:customStyle="1" w:styleId="810">
    <w:name w:val="Колонтитул + 81"/>
    <w:aliases w:val="5 pt13,Курсив8"/>
    <w:basedOn w:val="a4"/>
    <w:uiPriority w:val="99"/>
    <w:rPr>
      <w:rFonts w:ascii="Arial" w:hAnsi="Arial" w:cs="Arial"/>
      <w:b/>
      <w:bCs/>
      <w:i/>
      <w:iCs/>
      <w:sz w:val="17"/>
      <w:szCs w:val="17"/>
      <w:u w:val="none"/>
    </w:rPr>
  </w:style>
  <w:style w:type="character" w:customStyle="1" w:styleId="2d">
    <w:name w:val="Колонтитул2"/>
    <w:basedOn w:val="a4"/>
    <w:uiPriority w:val="99"/>
    <w:rPr>
      <w:rFonts w:ascii="Arial" w:hAnsi="Arial" w:cs="Arial"/>
      <w:b/>
      <w:bCs/>
      <w:sz w:val="19"/>
      <w:szCs w:val="19"/>
      <w:u w:val="single"/>
    </w:rPr>
  </w:style>
  <w:style w:type="character" w:customStyle="1" w:styleId="179ptExact">
    <w:name w:val="Основной текст (17) + 9 pt Exact"/>
    <w:basedOn w:val="17Exact"/>
    <w:uiPriority w:val="99"/>
    <w:rPr>
      <w:rFonts w:ascii="Arial" w:hAnsi="Arial" w:cs="Arial"/>
      <w:sz w:val="18"/>
      <w:szCs w:val="18"/>
      <w:u w:val="none"/>
    </w:rPr>
  </w:style>
  <w:style w:type="character" w:customStyle="1" w:styleId="23Exact">
    <w:name w:val="Основной текст (23) Exact"/>
    <w:basedOn w:val="a0"/>
    <w:link w:val="232"/>
    <w:uiPriority w:val="99"/>
    <w:rPr>
      <w:rFonts w:ascii="Arial" w:hAnsi="Arial" w:cs="Arial"/>
      <w:spacing w:val="-10"/>
      <w:sz w:val="14"/>
      <w:szCs w:val="14"/>
      <w:u w:val="none"/>
    </w:rPr>
  </w:style>
  <w:style w:type="character" w:customStyle="1" w:styleId="24Exact">
    <w:name w:val="Основной текст (24) Exact"/>
    <w:basedOn w:val="a0"/>
    <w:link w:val="240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25Exact">
    <w:name w:val="Основной текст (25) Exact"/>
    <w:basedOn w:val="a0"/>
    <w:link w:val="250"/>
    <w:uiPriority w:val="99"/>
    <w:rPr>
      <w:rFonts w:ascii="Arial" w:hAnsi="Arial" w:cs="Arial"/>
      <w:b/>
      <w:bCs/>
      <w:sz w:val="16"/>
      <w:szCs w:val="16"/>
      <w:u w:val="none"/>
    </w:rPr>
  </w:style>
  <w:style w:type="character" w:customStyle="1" w:styleId="257pt">
    <w:name w:val="Основной текст (25) + 7 pt"/>
    <w:aliases w:val="Не полужирный3,Интервал 0 pt Exact5"/>
    <w:basedOn w:val="25Exact"/>
    <w:uiPriority w:val="99"/>
    <w:rPr>
      <w:rFonts w:ascii="Arial" w:hAnsi="Arial" w:cs="Arial"/>
      <w:spacing w:val="-10"/>
      <w:sz w:val="14"/>
      <w:szCs w:val="14"/>
      <w:u w:val="none"/>
    </w:rPr>
  </w:style>
  <w:style w:type="character" w:customStyle="1" w:styleId="20ptExact">
    <w:name w:val="Основной текст (2) + Интервал 0 pt Exact"/>
    <w:basedOn w:val="2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98">
    <w:name w:val="Основной текст (2) + 98"/>
    <w:aliases w:val="5 pt12,Полужирный9,Интервал 0 pt Exact4"/>
    <w:basedOn w:val="2"/>
    <w:uiPriority w:val="99"/>
    <w:rPr>
      <w:rFonts w:ascii="Arial" w:hAnsi="Arial" w:cs="Arial"/>
      <w:b/>
      <w:bCs/>
      <w:spacing w:val="-10"/>
      <w:sz w:val="19"/>
      <w:szCs w:val="19"/>
      <w:u w:val="none"/>
    </w:rPr>
  </w:style>
  <w:style w:type="character" w:customStyle="1" w:styleId="297">
    <w:name w:val="Основной текст (2) + 97"/>
    <w:aliases w:val="5 pt11,Полужирный8,Интервал -1 pt Exact1"/>
    <w:basedOn w:val="2"/>
    <w:uiPriority w:val="99"/>
    <w:rPr>
      <w:rFonts w:ascii="Arial" w:hAnsi="Arial" w:cs="Arial"/>
      <w:b/>
      <w:bCs/>
      <w:spacing w:val="-20"/>
      <w:sz w:val="19"/>
      <w:szCs w:val="19"/>
      <w:u w:val="none"/>
    </w:rPr>
  </w:style>
  <w:style w:type="character" w:customStyle="1" w:styleId="296">
    <w:name w:val="Основной текст (2) + 96"/>
    <w:aliases w:val="5 pt10,Полужирный7,Интервал 0 pt Exact3"/>
    <w:basedOn w:val="2"/>
    <w:uiPriority w:val="99"/>
    <w:rPr>
      <w:rFonts w:ascii="Arial" w:hAnsi="Arial" w:cs="Arial"/>
      <w:b/>
      <w:bCs/>
      <w:spacing w:val="-10"/>
      <w:sz w:val="19"/>
      <w:szCs w:val="19"/>
      <w:u w:val="none"/>
    </w:rPr>
  </w:style>
  <w:style w:type="character" w:customStyle="1" w:styleId="295">
    <w:name w:val="Основной текст (2) + 95"/>
    <w:aliases w:val="5 pt9,Полужирный Exact"/>
    <w:basedOn w:val="2"/>
    <w:uiPriority w:val="99"/>
    <w:rPr>
      <w:rFonts w:ascii="Arial" w:hAnsi="Arial" w:cs="Arial"/>
      <w:b/>
      <w:bCs/>
      <w:spacing w:val="0"/>
      <w:sz w:val="19"/>
      <w:szCs w:val="19"/>
      <w:u w:val="none"/>
    </w:rPr>
  </w:style>
  <w:style w:type="character" w:customStyle="1" w:styleId="32Exact">
    <w:name w:val="Заголовок №3 (2) Exact"/>
    <w:basedOn w:val="a0"/>
    <w:link w:val="320"/>
    <w:uiPriority w:val="99"/>
    <w:rPr>
      <w:rFonts w:ascii="Arial" w:hAnsi="Arial" w:cs="Arial"/>
      <w:sz w:val="19"/>
      <w:szCs w:val="19"/>
      <w:u w:val="none"/>
    </w:rPr>
  </w:style>
  <w:style w:type="character" w:customStyle="1" w:styleId="33Exact">
    <w:name w:val="Заголовок №3 (3) Exact"/>
    <w:basedOn w:val="a0"/>
    <w:link w:val="330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34Exact">
    <w:name w:val="Заголовок №3 (4) Exact"/>
    <w:basedOn w:val="a0"/>
    <w:link w:val="34"/>
    <w:uiPriority w:val="99"/>
    <w:rPr>
      <w:rFonts w:ascii="Arial" w:hAnsi="Arial" w:cs="Arial"/>
      <w:sz w:val="19"/>
      <w:szCs w:val="19"/>
      <w:u w:val="none"/>
    </w:rPr>
  </w:style>
  <w:style w:type="character" w:customStyle="1" w:styleId="35Exact">
    <w:name w:val="Заголовок №3 (5) Exact"/>
    <w:basedOn w:val="a0"/>
    <w:link w:val="35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36Exact">
    <w:name w:val="Заголовок №3 (6) Exact"/>
    <w:basedOn w:val="a0"/>
    <w:link w:val="36"/>
    <w:uiPriority w:val="99"/>
    <w:rPr>
      <w:rFonts w:ascii="Arial" w:hAnsi="Arial" w:cs="Arial"/>
      <w:b/>
      <w:bCs/>
      <w:sz w:val="20"/>
      <w:szCs w:val="20"/>
      <w:u w:val="none"/>
    </w:rPr>
  </w:style>
  <w:style w:type="character" w:customStyle="1" w:styleId="4Exact0">
    <w:name w:val="Заголовок №4 Exact"/>
    <w:basedOn w:val="a0"/>
    <w:link w:val="43"/>
    <w:uiPriority w:val="99"/>
    <w:rPr>
      <w:rFonts w:ascii="Arial" w:hAnsi="Arial" w:cs="Arial"/>
      <w:sz w:val="19"/>
      <w:szCs w:val="19"/>
      <w:u w:val="none"/>
    </w:rPr>
  </w:style>
  <w:style w:type="character" w:customStyle="1" w:styleId="42Exact">
    <w:name w:val="Заголовок №4 (2) Exact"/>
    <w:basedOn w:val="a0"/>
    <w:link w:val="420"/>
    <w:uiPriority w:val="99"/>
    <w:rPr>
      <w:rFonts w:ascii="Arial" w:hAnsi="Arial" w:cs="Arial"/>
      <w:sz w:val="19"/>
      <w:szCs w:val="19"/>
      <w:u w:val="none"/>
    </w:rPr>
  </w:style>
  <w:style w:type="character" w:customStyle="1" w:styleId="43Exact">
    <w:name w:val="Заголовок №4 (3) Exact"/>
    <w:basedOn w:val="a0"/>
    <w:link w:val="430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438pt">
    <w:name w:val="Заголовок №4 (3) + 8 pt"/>
    <w:aliases w:val="Интервал 0 pt Exact2"/>
    <w:basedOn w:val="43Exact"/>
    <w:uiPriority w:val="99"/>
    <w:rPr>
      <w:rFonts w:ascii="Arial" w:hAnsi="Arial" w:cs="Arial"/>
      <w:b/>
      <w:bCs/>
      <w:spacing w:val="0"/>
      <w:sz w:val="16"/>
      <w:szCs w:val="16"/>
      <w:u w:val="none"/>
    </w:rPr>
  </w:style>
  <w:style w:type="character" w:customStyle="1" w:styleId="44Exact">
    <w:name w:val="Заголовок №4 (4) Exact"/>
    <w:basedOn w:val="a0"/>
    <w:link w:val="44"/>
    <w:uiPriority w:val="99"/>
    <w:rPr>
      <w:rFonts w:ascii="Arial" w:hAnsi="Arial" w:cs="Arial"/>
      <w:sz w:val="17"/>
      <w:szCs w:val="17"/>
      <w:u w:val="none"/>
    </w:rPr>
  </w:style>
  <w:style w:type="character" w:customStyle="1" w:styleId="294">
    <w:name w:val="Основной текст (2) + 94"/>
    <w:aliases w:val="5 pt8,Интервал 0 pt4"/>
    <w:basedOn w:val="2"/>
    <w:uiPriority w:val="99"/>
    <w:rPr>
      <w:rFonts w:ascii="Arial" w:hAnsi="Arial" w:cs="Arial"/>
      <w:spacing w:val="-10"/>
      <w:sz w:val="19"/>
      <w:szCs w:val="19"/>
      <w:u w:val="none"/>
    </w:rPr>
  </w:style>
  <w:style w:type="character" w:customStyle="1" w:styleId="280">
    <w:name w:val="Основной текст (2) + 8"/>
    <w:aliases w:val="5 pt7,Полужирный6,Интервал -1 pt"/>
    <w:basedOn w:val="2"/>
    <w:uiPriority w:val="99"/>
    <w:rPr>
      <w:rFonts w:ascii="Arial" w:hAnsi="Arial" w:cs="Arial"/>
      <w:b/>
      <w:bCs/>
      <w:spacing w:val="-20"/>
      <w:sz w:val="17"/>
      <w:szCs w:val="17"/>
      <w:u w:val="none"/>
    </w:rPr>
  </w:style>
  <w:style w:type="character" w:customStyle="1" w:styleId="222">
    <w:name w:val="Основной текст (2) + Полужирный2"/>
    <w:basedOn w:val="2"/>
    <w:uiPriority w:val="99"/>
    <w:rPr>
      <w:rFonts w:ascii="Arial" w:hAnsi="Arial" w:cs="Arial"/>
      <w:b/>
      <w:bCs/>
      <w:sz w:val="18"/>
      <w:szCs w:val="18"/>
      <w:u w:val="none"/>
    </w:rPr>
  </w:style>
  <w:style w:type="character" w:customStyle="1" w:styleId="27pt2">
    <w:name w:val="Основной текст (2) + 7 pt2"/>
    <w:aliases w:val="Малые прописные1"/>
    <w:basedOn w:val="2"/>
    <w:uiPriority w:val="99"/>
    <w:rPr>
      <w:rFonts w:ascii="Arial" w:hAnsi="Arial" w:cs="Arial"/>
      <w:smallCaps/>
      <w:sz w:val="14"/>
      <w:szCs w:val="14"/>
      <w:u w:val="none"/>
      <w:lang w:val="en-US" w:eastAsia="en-US"/>
    </w:rPr>
  </w:style>
  <w:style w:type="character" w:customStyle="1" w:styleId="0pt1">
    <w:name w:val="Колонтитул + Интервал 0 pt1"/>
    <w:basedOn w:val="a4"/>
    <w:uiPriority w:val="99"/>
    <w:rPr>
      <w:rFonts w:ascii="Arial" w:hAnsi="Arial" w:cs="Arial"/>
      <w:b/>
      <w:bCs/>
      <w:spacing w:val="-10"/>
      <w:sz w:val="19"/>
      <w:szCs w:val="19"/>
      <w:u w:val="none"/>
    </w:rPr>
  </w:style>
  <w:style w:type="character" w:customStyle="1" w:styleId="24pt1">
    <w:name w:val="Основной текст (2) + 4 pt1"/>
    <w:aliases w:val="Интервал 1 pt"/>
    <w:basedOn w:val="2"/>
    <w:uiPriority w:val="99"/>
    <w:rPr>
      <w:rFonts w:ascii="Arial" w:hAnsi="Arial" w:cs="Arial"/>
      <w:spacing w:val="20"/>
      <w:sz w:val="8"/>
      <w:szCs w:val="8"/>
      <w:u w:val="none"/>
    </w:rPr>
  </w:style>
  <w:style w:type="character" w:customStyle="1" w:styleId="270">
    <w:name w:val="Основной текст (2) + 7"/>
    <w:aliases w:val="5 pt6,Полужирный5"/>
    <w:basedOn w:val="2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261">
    <w:name w:val="Основной текст (26)_"/>
    <w:basedOn w:val="a0"/>
    <w:link w:val="263"/>
    <w:uiPriority w:val="99"/>
    <w:rPr>
      <w:rFonts w:ascii="Arial" w:hAnsi="Arial" w:cs="Arial"/>
      <w:b/>
      <w:bCs/>
      <w:sz w:val="18"/>
      <w:szCs w:val="18"/>
      <w:u w:val="none"/>
    </w:rPr>
  </w:style>
  <w:style w:type="character" w:customStyle="1" w:styleId="37">
    <w:name w:val="Заголовок №3 (7)_"/>
    <w:basedOn w:val="a0"/>
    <w:link w:val="370"/>
    <w:uiPriority w:val="99"/>
    <w:rPr>
      <w:rFonts w:ascii="Arial" w:hAnsi="Arial" w:cs="Arial"/>
      <w:spacing w:val="0"/>
      <w:sz w:val="19"/>
      <w:szCs w:val="19"/>
      <w:u w:val="none"/>
    </w:rPr>
  </w:style>
  <w:style w:type="character" w:customStyle="1" w:styleId="271">
    <w:name w:val="Основной текст (27)_"/>
    <w:basedOn w:val="a0"/>
    <w:link w:val="272"/>
    <w:uiPriority w:val="99"/>
    <w:rPr>
      <w:rFonts w:ascii="Arial" w:hAnsi="Arial" w:cs="Arial"/>
      <w:b/>
      <w:bCs/>
      <w:sz w:val="18"/>
      <w:szCs w:val="18"/>
      <w:u w:val="none"/>
    </w:rPr>
  </w:style>
  <w:style w:type="character" w:customStyle="1" w:styleId="38">
    <w:name w:val="Заголовок №3 (8)_"/>
    <w:basedOn w:val="a0"/>
    <w:link w:val="380"/>
    <w:uiPriority w:val="99"/>
    <w:rPr>
      <w:rFonts w:ascii="Arial" w:hAnsi="Arial" w:cs="Arial"/>
      <w:b/>
      <w:bCs/>
      <w:spacing w:val="0"/>
      <w:sz w:val="19"/>
      <w:szCs w:val="19"/>
      <w:u w:val="none"/>
    </w:rPr>
  </w:style>
  <w:style w:type="character" w:customStyle="1" w:styleId="9Exact0">
    <w:name w:val="Подпись к таблице (9) Exact"/>
    <w:basedOn w:val="a0"/>
    <w:link w:val="90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96pt">
    <w:name w:val="Подпись к таблице (9) + 6 pt"/>
    <w:aliases w:val="Курсив7,Интервал 1 pt Exact"/>
    <w:basedOn w:val="9Exact0"/>
    <w:uiPriority w:val="99"/>
    <w:rPr>
      <w:rFonts w:ascii="Arial" w:hAnsi="Arial" w:cs="Arial"/>
      <w:b/>
      <w:bCs/>
      <w:i/>
      <w:iCs/>
      <w:spacing w:val="30"/>
      <w:sz w:val="12"/>
      <w:szCs w:val="12"/>
      <w:u w:val="none"/>
      <w:lang w:val="en-US" w:eastAsia="en-US"/>
    </w:rPr>
  </w:style>
  <w:style w:type="character" w:customStyle="1" w:styleId="97pt">
    <w:name w:val="Подпись к таблице (9) + 7 pt"/>
    <w:aliases w:val="Не полужирный Exact"/>
    <w:basedOn w:val="9Exact0"/>
    <w:uiPriority w:val="99"/>
    <w:rPr>
      <w:rFonts w:ascii="Arial" w:hAnsi="Arial" w:cs="Arial"/>
      <w:sz w:val="14"/>
      <w:szCs w:val="14"/>
      <w:u w:val="none"/>
    </w:rPr>
  </w:style>
  <w:style w:type="character" w:customStyle="1" w:styleId="28Exact">
    <w:name w:val="Основной текст (28) Exact"/>
    <w:basedOn w:val="a0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29Exact">
    <w:name w:val="Основной текст (29) Exact"/>
    <w:basedOn w:val="a0"/>
    <w:link w:val="290"/>
    <w:uiPriority w:val="99"/>
    <w:rPr>
      <w:rFonts w:ascii="Arial" w:hAnsi="Arial" w:cs="Arial"/>
      <w:b/>
      <w:bCs/>
      <w:i/>
      <w:iCs/>
      <w:spacing w:val="10"/>
      <w:w w:val="90"/>
      <w:sz w:val="19"/>
      <w:szCs w:val="19"/>
      <w:u w:val="none"/>
    </w:rPr>
  </w:style>
  <w:style w:type="character" w:customStyle="1" w:styleId="293">
    <w:name w:val="Основной текст (2) + 93"/>
    <w:aliases w:val="5 pt5,Полужирный Exact1"/>
    <w:basedOn w:val="2"/>
    <w:uiPriority w:val="99"/>
    <w:rPr>
      <w:rFonts w:ascii="Arial" w:hAnsi="Arial" w:cs="Arial"/>
      <w:b/>
      <w:bCs/>
      <w:sz w:val="19"/>
      <w:szCs w:val="19"/>
      <w:u w:val="none"/>
    </w:rPr>
  </w:style>
  <w:style w:type="character" w:customStyle="1" w:styleId="212pt1">
    <w:name w:val="Основной текст (2) + 12 pt1"/>
    <w:aliases w:val="Полужирный4,Курсив Exact1"/>
    <w:basedOn w:val="2"/>
    <w:uiPriority w:val="99"/>
    <w:rPr>
      <w:rFonts w:ascii="Arial" w:hAnsi="Arial" w:cs="Arial"/>
      <w:b/>
      <w:bCs/>
      <w:i/>
      <w:iCs/>
      <w:sz w:val="24"/>
      <w:szCs w:val="24"/>
      <w:u w:val="none"/>
    </w:rPr>
  </w:style>
  <w:style w:type="character" w:customStyle="1" w:styleId="2Exact10">
    <w:name w:val="Основной текст (2) Exact1"/>
    <w:basedOn w:val="2"/>
    <w:uiPriority w:val="99"/>
    <w:rPr>
      <w:rFonts w:ascii="Arial" w:hAnsi="Arial" w:cs="Arial"/>
      <w:sz w:val="18"/>
      <w:szCs w:val="18"/>
      <w:u w:val="none"/>
    </w:rPr>
  </w:style>
  <w:style w:type="character" w:customStyle="1" w:styleId="210pt1">
    <w:name w:val="Основной текст (2) + 10 pt1"/>
    <w:aliases w:val="Полужирный3,Масштаб 80% Exact"/>
    <w:basedOn w:val="2"/>
    <w:uiPriority w:val="99"/>
    <w:rPr>
      <w:rFonts w:ascii="Arial" w:hAnsi="Arial" w:cs="Arial"/>
      <w:b/>
      <w:bCs/>
      <w:spacing w:val="0"/>
      <w:w w:val="80"/>
      <w:sz w:val="20"/>
      <w:szCs w:val="20"/>
      <w:u w:val="none"/>
    </w:rPr>
  </w:style>
  <w:style w:type="character" w:customStyle="1" w:styleId="292">
    <w:name w:val="Основной текст (2) + 92"/>
    <w:aliases w:val="5 pt4,Полужирный2,Курсив6,Интервал 0 pt3,Масштаб 90% Exact"/>
    <w:basedOn w:val="2"/>
    <w:uiPriority w:val="99"/>
    <w:rPr>
      <w:rFonts w:ascii="Arial" w:hAnsi="Arial" w:cs="Arial"/>
      <w:b/>
      <w:bCs/>
      <w:i/>
      <w:iCs/>
      <w:spacing w:val="10"/>
      <w:w w:val="90"/>
      <w:sz w:val="19"/>
      <w:szCs w:val="19"/>
      <w:u w:val="none"/>
      <w:lang w:val="en-US" w:eastAsia="en-US"/>
    </w:rPr>
  </w:style>
  <w:style w:type="character" w:customStyle="1" w:styleId="211">
    <w:name w:val="Основной текст (2) + Полужирный1"/>
    <w:aliases w:val="Интервал 0 pt Exact1"/>
    <w:basedOn w:val="2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45Exact">
    <w:name w:val="Заголовок №4 (5) Exact"/>
    <w:basedOn w:val="a0"/>
    <w:link w:val="45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39Exact">
    <w:name w:val="Заголовок №3 (9) Exact"/>
    <w:basedOn w:val="a0"/>
    <w:link w:val="39"/>
    <w:uiPriority w:val="99"/>
    <w:rPr>
      <w:rFonts w:ascii="Arial" w:hAnsi="Arial" w:cs="Arial"/>
      <w:b/>
      <w:bCs/>
      <w:spacing w:val="0"/>
      <w:sz w:val="19"/>
      <w:szCs w:val="19"/>
      <w:u w:val="none"/>
    </w:rPr>
  </w:style>
  <w:style w:type="character" w:customStyle="1" w:styleId="291">
    <w:name w:val="Основной текст (2) + 91"/>
    <w:aliases w:val="5 pt Exact"/>
    <w:basedOn w:val="2"/>
    <w:uiPriority w:val="99"/>
    <w:rPr>
      <w:rFonts w:ascii="Arial" w:hAnsi="Arial" w:cs="Arial"/>
      <w:spacing w:val="0"/>
      <w:sz w:val="19"/>
      <w:szCs w:val="19"/>
      <w:u w:val="none"/>
    </w:rPr>
  </w:style>
  <w:style w:type="character" w:customStyle="1" w:styleId="100">
    <w:name w:val="Подпись к таблице (10)_"/>
    <w:basedOn w:val="a0"/>
    <w:link w:val="101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109pt">
    <w:name w:val="Подпись к таблице (10) + 9 pt"/>
    <w:basedOn w:val="100"/>
    <w:uiPriority w:val="99"/>
    <w:rPr>
      <w:rFonts w:ascii="Arial" w:hAnsi="Arial" w:cs="Arial"/>
      <w:b/>
      <w:bCs/>
      <w:spacing w:val="0"/>
      <w:sz w:val="18"/>
      <w:szCs w:val="18"/>
      <w:u w:val="none"/>
    </w:rPr>
  </w:style>
  <w:style w:type="character" w:customStyle="1" w:styleId="106">
    <w:name w:val="Подпись к таблице (10) + 6"/>
    <w:aliases w:val="5 pt3,Не полужирный2,Курсив5,Интервал 0 pt2"/>
    <w:basedOn w:val="100"/>
    <w:uiPriority w:val="99"/>
    <w:rPr>
      <w:rFonts w:ascii="Arial" w:hAnsi="Arial" w:cs="Arial"/>
      <w:i/>
      <w:iCs/>
      <w:spacing w:val="-10"/>
      <w:sz w:val="13"/>
      <w:szCs w:val="13"/>
      <w:u w:val="none"/>
    </w:rPr>
  </w:style>
  <w:style w:type="character" w:customStyle="1" w:styleId="27pt1">
    <w:name w:val="Основной текст (2) + 7 pt1"/>
    <w:aliases w:val="Полужирный1"/>
    <w:basedOn w:val="2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2610">
    <w:name w:val="Основной текст (2) + 61"/>
    <w:aliases w:val="5 pt2,Курсив4,Интервал 0 pt1"/>
    <w:basedOn w:val="2"/>
    <w:uiPriority w:val="99"/>
    <w:rPr>
      <w:rFonts w:ascii="Arial" w:hAnsi="Arial" w:cs="Arial"/>
      <w:i/>
      <w:iCs/>
      <w:spacing w:val="-10"/>
      <w:sz w:val="13"/>
      <w:szCs w:val="13"/>
      <w:u w:val="none"/>
      <w:lang w:val="en-US" w:eastAsia="en-US"/>
    </w:rPr>
  </w:style>
  <w:style w:type="character" w:customStyle="1" w:styleId="281">
    <w:name w:val="Основной текст (28)_"/>
    <w:basedOn w:val="a0"/>
    <w:link w:val="282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286pt">
    <w:name w:val="Основной текст (28) + 6 pt"/>
    <w:aliases w:val="Курсив3,Интервал 1 pt1"/>
    <w:basedOn w:val="281"/>
    <w:uiPriority w:val="99"/>
    <w:rPr>
      <w:rFonts w:ascii="Arial" w:hAnsi="Arial" w:cs="Arial"/>
      <w:b/>
      <w:bCs/>
      <w:i/>
      <w:iCs/>
      <w:spacing w:val="30"/>
      <w:sz w:val="12"/>
      <w:szCs w:val="12"/>
      <w:u w:val="none"/>
      <w:lang w:val="en-US" w:eastAsia="en-US"/>
    </w:rPr>
  </w:style>
  <w:style w:type="character" w:customStyle="1" w:styleId="74">
    <w:name w:val="Колонтитул + 7"/>
    <w:aliases w:val="5 pt1,Курсив2"/>
    <w:basedOn w:val="a4"/>
    <w:uiPriority w:val="99"/>
    <w:rPr>
      <w:rFonts w:ascii="Arial" w:hAnsi="Arial" w:cs="Arial"/>
      <w:b/>
      <w:bCs/>
      <w:i/>
      <w:iCs/>
      <w:sz w:val="15"/>
      <w:szCs w:val="15"/>
      <w:u w:val="none"/>
    </w:rPr>
  </w:style>
  <w:style w:type="character" w:customStyle="1" w:styleId="ab">
    <w:name w:val="Колонтитул + Не полужирный"/>
    <w:aliases w:val="Курсив1"/>
    <w:basedOn w:val="a4"/>
    <w:uiPriority w:val="99"/>
    <w:rPr>
      <w:rFonts w:ascii="Arial" w:hAnsi="Arial" w:cs="Arial"/>
      <w:i/>
      <w:iCs/>
      <w:sz w:val="19"/>
      <w:szCs w:val="19"/>
      <w:u w:val="none"/>
    </w:rPr>
  </w:style>
  <w:style w:type="character" w:customStyle="1" w:styleId="30Exact">
    <w:name w:val="Основной текст (30) Exact"/>
    <w:basedOn w:val="a0"/>
    <w:link w:val="300"/>
    <w:uiPriority w:val="99"/>
    <w:rPr>
      <w:rFonts w:ascii="Arial" w:hAnsi="Arial" w:cs="Arial"/>
      <w:spacing w:val="-10"/>
      <w:sz w:val="15"/>
      <w:szCs w:val="15"/>
      <w:u w:val="none"/>
    </w:rPr>
  </w:style>
  <w:style w:type="character" w:customStyle="1" w:styleId="31Exact">
    <w:name w:val="Основной текст (31) Exact"/>
    <w:basedOn w:val="a0"/>
    <w:link w:val="310"/>
    <w:uiPriority w:val="99"/>
    <w:rPr>
      <w:rFonts w:ascii="Arial" w:hAnsi="Arial" w:cs="Arial"/>
      <w:spacing w:val="-10"/>
      <w:sz w:val="19"/>
      <w:szCs w:val="19"/>
      <w:u w:val="none"/>
    </w:rPr>
  </w:style>
  <w:style w:type="character" w:customStyle="1" w:styleId="32Exact0">
    <w:name w:val="Основной текст (32) Exact"/>
    <w:basedOn w:val="a0"/>
    <w:link w:val="321"/>
    <w:uiPriority w:val="99"/>
    <w:rPr>
      <w:rFonts w:ascii="Arial" w:hAnsi="Arial" w:cs="Arial"/>
      <w:spacing w:val="0"/>
      <w:sz w:val="15"/>
      <w:szCs w:val="15"/>
      <w:u w:val="none"/>
    </w:rPr>
  </w:style>
  <w:style w:type="character" w:customStyle="1" w:styleId="32Exact1">
    <w:name w:val="Основной текст (32) + Полужирный Exact"/>
    <w:basedOn w:val="32Exact0"/>
    <w:uiPriority w:val="99"/>
    <w:rPr>
      <w:rFonts w:ascii="Arial" w:hAnsi="Arial" w:cs="Arial"/>
      <w:b/>
      <w:bCs/>
      <w:spacing w:val="0"/>
      <w:sz w:val="15"/>
      <w:szCs w:val="15"/>
      <w:u w:val="none"/>
    </w:rPr>
  </w:style>
  <w:style w:type="character" w:customStyle="1" w:styleId="33Exact0">
    <w:name w:val="Основной текст (33) Exact"/>
    <w:basedOn w:val="a0"/>
    <w:link w:val="331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33Exact1">
    <w:name w:val="Основной текст (33) Exact1"/>
    <w:basedOn w:val="33Exact0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34Exact0">
    <w:name w:val="Основной текст (34) Exact"/>
    <w:basedOn w:val="a0"/>
    <w:link w:val="340"/>
    <w:uiPriority w:val="99"/>
    <w:rPr>
      <w:rFonts w:ascii="Arial" w:hAnsi="Arial" w:cs="Arial"/>
      <w:spacing w:val="-10"/>
      <w:sz w:val="15"/>
      <w:szCs w:val="15"/>
      <w:u w:val="none"/>
    </w:rPr>
  </w:style>
  <w:style w:type="character" w:customStyle="1" w:styleId="36Exact0">
    <w:name w:val="Основной текст (36) Exact"/>
    <w:basedOn w:val="a0"/>
    <w:link w:val="360"/>
    <w:uiPriority w:val="99"/>
    <w:rPr>
      <w:rFonts w:ascii="Arial" w:hAnsi="Arial" w:cs="Arial"/>
      <w:sz w:val="19"/>
      <w:szCs w:val="19"/>
      <w:u w:val="none"/>
    </w:rPr>
  </w:style>
  <w:style w:type="character" w:customStyle="1" w:styleId="46">
    <w:name w:val="Заголовок №4 (6)_"/>
    <w:basedOn w:val="a0"/>
    <w:link w:val="46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3a">
    <w:name w:val="Заголовок №3_"/>
    <w:basedOn w:val="a0"/>
    <w:link w:val="3b"/>
    <w:uiPriority w:val="99"/>
    <w:rPr>
      <w:rFonts w:ascii="Arial" w:hAnsi="Arial" w:cs="Arial"/>
      <w:sz w:val="18"/>
      <w:szCs w:val="18"/>
      <w:u w:val="none"/>
      <w:lang w:val="en-US" w:eastAsia="en-US"/>
    </w:rPr>
  </w:style>
  <w:style w:type="character" w:customStyle="1" w:styleId="47">
    <w:name w:val="Заголовок №4 (7)_"/>
    <w:basedOn w:val="a0"/>
    <w:link w:val="470"/>
    <w:uiPriority w:val="99"/>
    <w:rPr>
      <w:rFonts w:ascii="Arial" w:hAnsi="Arial" w:cs="Arial"/>
      <w:b/>
      <w:bCs/>
      <w:spacing w:val="-10"/>
      <w:sz w:val="19"/>
      <w:szCs w:val="19"/>
      <w:u w:val="none"/>
    </w:rPr>
  </w:style>
  <w:style w:type="character" w:customStyle="1" w:styleId="48">
    <w:name w:val="Заголовок №4 (8)_"/>
    <w:basedOn w:val="a0"/>
    <w:link w:val="480"/>
    <w:uiPriority w:val="99"/>
    <w:rPr>
      <w:rFonts w:ascii="Arial" w:hAnsi="Arial" w:cs="Arial"/>
      <w:spacing w:val="-20"/>
      <w:sz w:val="18"/>
      <w:szCs w:val="18"/>
      <w:u w:val="none"/>
    </w:rPr>
  </w:style>
  <w:style w:type="character" w:customStyle="1" w:styleId="3100">
    <w:name w:val="Заголовок №3 (10)_"/>
    <w:basedOn w:val="a0"/>
    <w:link w:val="3101"/>
    <w:uiPriority w:val="99"/>
    <w:rPr>
      <w:rFonts w:ascii="Arial" w:hAnsi="Arial" w:cs="Arial"/>
      <w:b/>
      <w:bCs/>
      <w:w w:val="75"/>
      <w:sz w:val="19"/>
      <w:szCs w:val="19"/>
      <w:u w:val="none"/>
    </w:rPr>
  </w:style>
  <w:style w:type="character" w:customStyle="1" w:styleId="350">
    <w:name w:val="Основной текст (35)_"/>
    <w:basedOn w:val="a0"/>
    <w:link w:val="351"/>
    <w:uiPriority w:val="99"/>
    <w:rPr>
      <w:rFonts w:ascii="Arial" w:hAnsi="Arial" w:cs="Arial"/>
      <w:sz w:val="17"/>
      <w:szCs w:val="17"/>
      <w:u w:val="none"/>
    </w:rPr>
  </w:style>
  <w:style w:type="character" w:customStyle="1" w:styleId="212">
    <w:name w:val="Основной текст (2) + Курсив1"/>
    <w:basedOn w:val="2"/>
    <w:uiPriority w:val="99"/>
    <w:rPr>
      <w:rFonts w:ascii="Arial" w:hAnsi="Arial" w:cs="Arial"/>
      <w:i/>
      <w:iCs/>
      <w:sz w:val="18"/>
      <w:szCs w:val="18"/>
      <w:u w:val="none"/>
    </w:rPr>
  </w:style>
  <w:style w:type="character" w:customStyle="1" w:styleId="130">
    <w:name w:val="Основной текст (13)_"/>
    <w:basedOn w:val="a0"/>
    <w:link w:val="131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139pt">
    <w:name w:val="Основной текст (13) + 9 pt"/>
    <w:aliases w:val="Не полужирный1"/>
    <w:basedOn w:val="130"/>
    <w:uiPriority w:val="99"/>
    <w:rPr>
      <w:rFonts w:ascii="Arial" w:hAnsi="Arial" w:cs="Arial"/>
      <w:sz w:val="18"/>
      <w:szCs w:val="18"/>
      <w:u w:val="none"/>
    </w:rPr>
  </w:style>
  <w:style w:type="paragraph" w:customStyle="1" w:styleId="1">
    <w:name w:val="Колонтитул1"/>
    <w:basedOn w:val="a"/>
    <w:link w:val="a4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after="180" w:line="240" w:lineRule="atLeast"/>
    </w:pPr>
    <w:rPr>
      <w:rFonts w:ascii="Arial" w:hAnsi="Arial" w:cs="Arial"/>
      <w:b/>
      <w:bCs/>
      <w:color w:val="auto"/>
      <w:sz w:val="15"/>
      <w:szCs w:val="15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before="180" w:line="240" w:lineRule="atLeast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8"/>
      <w:szCs w:val="18"/>
    </w:rPr>
  </w:style>
  <w:style w:type="paragraph" w:customStyle="1" w:styleId="9">
    <w:name w:val="Основной текст (9)"/>
    <w:basedOn w:val="a"/>
    <w:link w:val="9Exact"/>
    <w:uiPriority w:val="99"/>
    <w:pPr>
      <w:shd w:val="clear" w:color="auto" w:fill="FFFFFF"/>
      <w:spacing w:after="120" w:line="240" w:lineRule="atLeast"/>
    </w:pPr>
    <w:rPr>
      <w:rFonts w:ascii="Arial" w:hAnsi="Arial" w:cs="Arial"/>
      <w:b/>
      <w:bCs/>
      <w:color w:val="auto"/>
      <w:spacing w:val="-10"/>
      <w:sz w:val="44"/>
      <w:szCs w:val="44"/>
    </w:rPr>
  </w:style>
  <w:style w:type="paragraph" w:customStyle="1" w:styleId="10">
    <w:name w:val="Основной текст (10)"/>
    <w:basedOn w:val="a"/>
    <w:link w:val="10Exact"/>
    <w:uiPriority w:val="99"/>
    <w:pPr>
      <w:shd w:val="clear" w:color="auto" w:fill="FFFFFF"/>
      <w:spacing w:before="120" w:after="420" w:line="240" w:lineRule="atLeast"/>
    </w:pPr>
    <w:rPr>
      <w:rFonts w:ascii="Arial" w:hAnsi="Arial" w:cs="Arial"/>
      <w:b/>
      <w:bCs/>
      <w:color w:val="auto"/>
      <w:spacing w:val="-10"/>
      <w:sz w:val="46"/>
      <w:szCs w:val="46"/>
      <w:lang w:val="en-US" w:eastAsia="en-US"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before="360" w:line="221" w:lineRule="exact"/>
      <w:ind w:firstLine="580"/>
      <w:jc w:val="both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60">
    <w:name w:val="Основной текст (6)"/>
    <w:basedOn w:val="a"/>
    <w:link w:val="6"/>
    <w:uiPriority w:val="99"/>
    <w:pPr>
      <w:shd w:val="clear" w:color="auto" w:fill="FFFFFF"/>
      <w:spacing w:line="221" w:lineRule="exact"/>
      <w:jc w:val="both"/>
    </w:pPr>
    <w:rPr>
      <w:rFonts w:ascii="Arial" w:hAnsi="Arial" w:cs="Arial"/>
      <w:b/>
      <w:bCs/>
      <w:color w:val="auto"/>
      <w:sz w:val="21"/>
      <w:szCs w:val="21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before="1500" w:line="280" w:lineRule="exact"/>
      <w:jc w:val="both"/>
    </w:pPr>
    <w:rPr>
      <w:rFonts w:ascii="Arial" w:hAnsi="Arial" w:cs="Arial"/>
      <w:color w:val="auto"/>
      <w:sz w:val="16"/>
      <w:szCs w:val="16"/>
    </w:rPr>
  </w:style>
  <w:style w:type="paragraph" w:customStyle="1" w:styleId="80">
    <w:name w:val="Основной текст (8)"/>
    <w:basedOn w:val="a"/>
    <w:link w:val="8"/>
    <w:uiPriority w:val="99"/>
    <w:pPr>
      <w:shd w:val="clear" w:color="auto" w:fill="FFFFFF"/>
      <w:spacing w:after="60" w:line="240" w:lineRule="atLeast"/>
    </w:pPr>
    <w:rPr>
      <w:rFonts w:ascii="Arial" w:hAnsi="Arial" w:cs="Arial"/>
      <w:i/>
      <w:iCs/>
      <w:color w:val="auto"/>
      <w:sz w:val="18"/>
      <w:szCs w:val="18"/>
    </w:rPr>
  </w:style>
  <w:style w:type="paragraph" w:customStyle="1" w:styleId="11">
    <w:name w:val="Основной текст (11)"/>
    <w:basedOn w:val="a"/>
    <w:link w:val="11Exact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30"/>
      <w:sz w:val="22"/>
      <w:szCs w:val="22"/>
    </w:rPr>
  </w:style>
  <w:style w:type="paragraph" w:customStyle="1" w:styleId="22">
    <w:name w:val="Подпись к картинке (2)"/>
    <w:basedOn w:val="a"/>
    <w:link w:val="2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i/>
      <w:iCs/>
      <w:color w:val="auto"/>
      <w:sz w:val="16"/>
      <w:szCs w:val="16"/>
    </w:rPr>
  </w:style>
  <w:style w:type="paragraph" w:customStyle="1" w:styleId="a6">
    <w:name w:val="Подпись к картинке"/>
    <w:basedOn w:val="a"/>
    <w:link w:val="a5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18"/>
      <w:szCs w:val="18"/>
    </w:rPr>
  </w:style>
  <w:style w:type="paragraph" w:customStyle="1" w:styleId="24">
    <w:name w:val="Подпись к таблице (2)"/>
    <w:basedOn w:val="a"/>
    <w:link w:val="23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18"/>
      <w:szCs w:val="18"/>
    </w:rPr>
  </w:style>
  <w:style w:type="paragraph" w:customStyle="1" w:styleId="32">
    <w:name w:val="Подпись к таблице (3)"/>
    <w:basedOn w:val="a"/>
    <w:link w:val="31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8"/>
      <w:szCs w:val="18"/>
    </w:rPr>
  </w:style>
  <w:style w:type="paragraph" w:customStyle="1" w:styleId="12">
    <w:name w:val="Основной текст (12)"/>
    <w:basedOn w:val="a"/>
    <w:link w:val="12Exact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i/>
      <w:iCs/>
      <w:color w:val="auto"/>
    </w:rPr>
  </w:style>
  <w:style w:type="paragraph" w:customStyle="1" w:styleId="13">
    <w:name w:val="Заголовок №1"/>
    <w:basedOn w:val="a"/>
    <w:link w:val="1Exact"/>
    <w:uiPriority w:val="99"/>
    <w:pPr>
      <w:shd w:val="clear" w:color="auto" w:fill="FFFFFF"/>
      <w:spacing w:line="240" w:lineRule="atLeast"/>
      <w:outlineLvl w:val="0"/>
    </w:pPr>
    <w:rPr>
      <w:rFonts w:ascii="Arial" w:hAnsi="Arial" w:cs="Arial"/>
      <w:b/>
      <w:bCs/>
      <w:color w:val="auto"/>
      <w:spacing w:val="-10"/>
      <w:sz w:val="46"/>
      <w:szCs w:val="46"/>
      <w:lang w:val="en-US" w:eastAsia="en-US"/>
    </w:rPr>
  </w:style>
  <w:style w:type="paragraph" w:customStyle="1" w:styleId="131">
    <w:name w:val="Основной текст (13)"/>
    <w:basedOn w:val="a"/>
    <w:link w:val="13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5"/>
      <w:szCs w:val="15"/>
    </w:rPr>
  </w:style>
  <w:style w:type="paragraph" w:customStyle="1" w:styleId="140">
    <w:name w:val="Основной текст (14)"/>
    <w:basedOn w:val="a"/>
    <w:link w:val="14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w w:val="50"/>
    </w:rPr>
  </w:style>
  <w:style w:type="paragraph" w:customStyle="1" w:styleId="220">
    <w:name w:val="Заголовок №2 (2)"/>
    <w:basedOn w:val="a"/>
    <w:link w:val="22Exact"/>
    <w:uiPriority w:val="99"/>
    <w:pPr>
      <w:shd w:val="clear" w:color="auto" w:fill="FFFFFF"/>
      <w:spacing w:line="240" w:lineRule="atLeast"/>
      <w:outlineLvl w:val="1"/>
    </w:pPr>
    <w:rPr>
      <w:rFonts w:ascii="Arial" w:hAnsi="Arial" w:cs="Arial"/>
      <w:b/>
      <w:bCs/>
      <w:color w:val="auto"/>
      <w:spacing w:val="-10"/>
      <w:sz w:val="46"/>
      <w:szCs w:val="46"/>
    </w:rPr>
  </w:style>
  <w:style w:type="paragraph" w:customStyle="1" w:styleId="33">
    <w:name w:val="Подпись к картинке (3)"/>
    <w:basedOn w:val="a"/>
    <w:link w:val="3Exact1"/>
    <w:uiPriority w:val="99"/>
    <w:pPr>
      <w:shd w:val="clear" w:color="auto" w:fill="FFFFFF"/>
      <w:spacing w:after="240" w:line="240" w:lineRule="atLeast"/>
    </w:pPr>
    <w:rPr>
      <w:rFonts w:ascii="Arial" w:hAnsi="Arial" w:cs="Arial"/>
      <w:color w:val="auto"/>
      <w:sz w:val="18"/>
      <w:szCs w:val="18"/>
    </w:rPr>
  </w:style>
  <w:style w:type="paragraph" w:customStyle="1" w:styleId="231">
    <w:name w:val="Заголовок №2 (3)"/>
    <w:basedOn w:val="a"/>
    <w:link w:val="230"/>
    <w:uiPriority w:val="99"/>
    <w:pPr>
      <w:shd w:val="clear" w:color="auto" w:fill="FFFFFF"/>
      <w:spacing w:line="240" w:lineRule="atLeast"/>
      <w:outlineLvl w:val="1"/>
    </w:pPr>
    <w:rPr>
      <w:rFonts w:ascii="Arial" w:hAnsi="Arial" w:cs="Arial"/>
      <w:b/>
      <w:bCs/>
      <w:color w:val="auto"/>
      <w:w w:val="50"/>
    </w:rPr>
  </w:style>
  <w:style w:type="paragraph" w:customStyle="1" w:styleId="150">
    <w:name w:val="Основной текст (15)"/>
    <w:basedOn w:val="a"/>
    <w:link w:val="15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w w:val="40"/>
      <w:sz w:val="80"/>
      <w:szCs w:val="80"/>
      <w:lang w:val="en-US" w:eastAsia="en-US"/>
    </w:rPr>
  </w:style>
  <w:style w:type="paragraph" w:customStyle="1" w:styleId="17">
    <w:name w:val="Основной текст (17)"/>
    <w:basedOn w:val="a"/>
    <w:link w:val="17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4"/>
      <w:szCs w:val="14"/>
    </w:rPr>
  </w:style>
  <w:style w:type="paragraph" w:customStyle="1" w:styleId="160">
    <w:name w:val="Основной текст (16)"/>
    <w:basedOn w:val="a"/>
    <w:link w:val="16"/>
    <w:uiPriority w:val="99"/>
    <w:pPr>
      <w:shd w:val="clear" w:color="auto" w:fill="FFFFFF"/>
      <w:spacing w:before="480" w:line="314" w:lineRule="exact"/>
      <w:jc w:val="both"/>
    </w:pPr>
    <w:rPr>
      <w:rFonts w:ascii="Arial" w:hAnsi="Arial" w:cs="Arial"/>
      <w:b/>
      <w:bCs/>
      <w:color w:val="auto"/>
      <w:w w:val="50"/>
      <w:sz w:val="28"/>
      <w:szCs w:val="28"/>
    </w:rPr>
  </w:style>
  <w:style w:type="paragraph" w:customStyle="1" w:styleId="3b">
    <w:name w:val="Заголовок №3"/>
    <w:basedOn w:val="a"/>
    <w:link w:val="3a"/>
    <w:uiPriority w:val="99"/>
    <w:pPr>
      <w:shd w:val="clear" w:color="auto" w:fill="FFFFFF"/>
      <w:spacing w:line="240" w:lineRule="atLeast"/>
      <w:outlineLvl w:val="2"/>
    </w:pPr>
    <w:rPr>
      <w:rFonts w:ascii="Arial" w:hAnsi="Arial" w:cs="Arial"/>
      <w:color w:val="auto"/>
      <w:sz w:val="18"/>
      <w:szCs w:val="18"/>
      <w:lang w:val="en-US" w:eastAsia="en-US"/>
    </w:rPr>
  </w:style>
  <w:style w:type="paragraph" w:customStyle="1" w:styleId="42">
    <w:name w:val="Подпись к таблице (4)"/>
    <w:basedOn w:val="a"/>
    <w:link w:val="41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</w:rPr>
  </w:style>
  <w:style w:type="paragraph" w:customStyle="1" w:styleId="53">
    <w:name w:val="Подпись к таблице (5)"/>
    <w:basedOn w:val="a"/>
    <w:link w:val="52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5"/>
      <w:szCs w:val="15"/>
    </w:rPr>
  </w:style>
  <w:style w:type="paragraph" w:customStyle="1" w:styleId="62">
    <w:name w:val="Подпись к таблице (6)"/>
    <w:basedOn w:val="a"/>
    <w:link w:val="61"/>
    <w:uiPriority w:val="99"/>
    <w:pPr>
      <w:shd w:val="clear" w:color="auto" w:fill="FFFFFF"/>
      <w:spacing w:line="257" w:lineRule="exact"/>
      <w:jc w:val="both"/>
    </w:pPr>
    <w:rPr>
      <w:rFonts w:ascii="Arial" w:hAnsi="Arial" w:cs="Arial"/>
      <w:b/>
      <w:bCs/>
      <w:color w:val="auto"/>
      <w:w w:val="50"/>
    </w:rPr>
  </w:style>
  <w:style w:type="paragraph" w:customStyle="1" w:styleId="73">
    <w:name w:val="Подпись к таблице (7)"/>
    <w:basedOn w:val="a"/>
    <w:link w:val="72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w w:val="50"/>
      <w:sz w:val="26"/>
      <w:szCs w:val="26"/>
    </w:rPr>
  </w:style>
  <w:style w:type="paragraph" w:customStyle="1" w:styleId="2b">
    <w:name w:val="Заголовок №2"/>
    <w:basedOn w:val="a"/>
    <w:link w:val="2a"/>
    <w:uiPriority w:val="99"/>
    <w:pPr>
      <w:shd w:val="clear" w:color="auto" w:fill="FFFFFF"/>
      <w:spacing w:line="240" w:lineRule="atLeast"/>
      <w:jc w:val="center"/>
      <w:outlineLvl w:val="1"/>
    </w:pPr>
    <w:rPr>
      <w:rFonts w:ascii="Arial" w:hAnsi="Arial" w:cs="Arial"/>
      <w:b/>
      <w:bCs/>
      <w:color w:val="auto"/>
      <w:spacing w:val="-20"/>
      <w:sz w:val="42"/>
      <w:szCs w:val="42"/>
    </w:rPr>
  </w:style>
  <w:style w:type="paragraph" w:customStyle="1" w:styleId="a9">
    <w:name w:val="Подпись к таблице"/>
    <w:basedOn w:val="a"/>
    <w:link w:val="a8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4"/>
      <w:szCs w:val="14"/>
    </w:rPr>
  </w:style>
  <w:style w:type="paragraph" w:customStyle="1" w:styleId="18">
    <w:name w:val="Основной текст (18)"/>
    <w:basedOn w:val="a"/>
    <w:link w:val="18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4"/>
      <w:szCs w:val="14"/>
    </w:rPr>
  </w:style>
  <w:style w:type="paragraph" w:customStyle="1" w:styleId="19">
    <w:name w:val="Основной текст (19)"/>
    <w:basedOn w:val="a"/>
    <w:link w:val="19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3"/>
      <w:szCs w:val="13"/>
    </w:rPr>
  </w:style>
  <w:style w:type="paragraph" w:customStyle="1" w:styleId="200">
    <w:name w:val="Основной текст (20)"/>
    <w:basedOn w:val="a"/>
    <w:link w:val="20Exact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4"/>
      <w:szCs w:val="14"/>
    </w:rPr>
  </w:style>
  <w:style w:type="paragraph" w:customStyle="1" w:styleId="210">
    <w:name w:val="Основной текст (21)"/>
    <w:basedOn w:val="a"/>
    <w:link w:val="21Exact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5"/>
      <w:szCs w:val="15"/>
    </w:rPr>
  </w:style>
  <w:style w:type="paragraph" w:customStyle="1" w:styleId="83">
    <w:name w:val="Подпись к таблице (8)"/>
    <w:basedOn w:val="a"/>
    <w:link w:val="8Exact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i/>
      <w:iCs/>
      <w:color w:val="auto"/>
      <w:sz w:val="16"/>
      <w:szCs w:val="16"/>
    </w:rPr>
  </w:style>
  <w:style w:type="paragraph" w:customStyle="1" w:styleId="221">
    <w:name w:val="Основной текст (22)"/>
    <w:basedOn w:val="a"/>
    <w:link w:val="22Exact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-10"/>
      <w:sz w:val="18"/>
      <w:szCs w:val="18"/>
    </w:rPr>
  </w:style>
  <w:style w:type="paragraph" w:customStyle="1" w:styleId="232">
    <w:name w:val="Основной текст (23)"/>
    <w:basedOn w:val="a"/>
    <w:link w:val="23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4"/>
      <w:szCs w:val="14"/>
    </w:rPr>
  </w:style>
  <w:style w:type="paragraph" w:customStyle="1" w:styleId="240">
    <w:name w:val="Основной текст (24)"/>
    <w:basedOn w:val="a"/>
    <w:link w:val="24Exact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4"/>
      <w:szCs w:val="14"/>
    </w:rPr>
  </w:style>
  <w:style w:type="paragraph" w:customStyle="1" w:styleId="250">
    <w:name w:val="Основной текст (25)"/>
    <w:basedOn w:val="a"/>
    <w:link w:val="25Exact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6"/>
      <w:szCs w:val="16"/>
    </w:rPr>
  </w:style>
  <w:style w:type="paragraph" w:customStyle="1" w:styleId="320">
    <w:name w:val="Заголовок №3 (2)"/>
    <w:basedOn w:val="a"/>
    <w:link w:val="32Exact"/>
    <w:uiPriority w:val="99"/>
    <w:pPr>
      <w:shd w:val="clear" w:color="auto" w:fill="FFFFFF"/>
      <w:spacing w:line="268" w:lineRule="exact"/>
      <w:outlineLvl w:val="2"/>
    </w:pPr>
    <w:rPr>
      <w:rFonts w:ascii="Arial" w:hAnsi="Arial" w:cs="Arial"/>
      <w:color w:val="auto"/>
      <w:sz w:val="19"/>
      <w:szCs w:val="19"/>
    </w:rPr>
  </w:style>
  <w:style w:type="paragraph" w:customStyle="1" w:styleId="330">
    <w:name w:val="Заголовок №3 (3)"/>
    <w:basedOn w:val="a"/>
    <w:link w:val="33Exact"/>
    <w:uiPriority w:val="99"/>
    <w:pPr>
      <w:shd w:val="clear" w:color="auto" w:fill="FFFFFF"/>
      <w:spacing w:line="268" w:lineRule="exact"/>
      <w:outlineLvl w:val="2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34">
    <w:name w:val="Заголовок №3 (4)"/>
    <w:basedOn w:val="a"/>
    <w:link w:val="34Exact"/>
    <w:uiPriority w:val="99"/>
    <w:pPr>
      <w:shd w:val="clear" w:color="auto" w:fill="FFFFFF"/>
      <w:spacing w:line="268" w:lineRule="exact"/>
      <w:outlineLvl w:val="2"/>
    </w:pPr>
    <w:rPr>
      <w:rFonts w:ascii="Arial" w:hAnsi="Arial" w:cs="Arial"/>
      <w:color w:val="auto"/>
      <w:sz w:val="19"/>
      <w:szCs w:val="19"/>
    </w:rPr>
  </w:style>
  <w:style w:type="paragraph" w:customStyle="1" w:styleId="35">
    <w:name w:val="Заголовок №3 (5)"/>
    <w:basedOn w:val="a"/>
    <w:link w:val="35Exact"/>
    <w:uiPriority w:val="99"/>
    <w:pPr>
      <w:shd w:val="clear" w:color="auto" w:fill="FFFFFF"/>
      <w:spacing w:line="268" w:lineRule="exact"/>
      <w:outlineLvl w:val="2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36">
    <w:name w:val="Заголовок №3 (6)"/>
    <w:basedOn w:val="a"/>
    <w:link w:val="36Exact"/>
    <w:uiPriority w:val="99"/>
    <w:pPr>
      <w:shd w:val="clear" w:color="auto" w:fill="FFFFFF"/>
      <w:spacing w:line="268" w:lineRule="exact"/>
      <w:outlineLvl w:val="2"/>
    </w:pPr>
    <w:rPr>
      <w:rFonts w:ascii="Arial" w:hAnsi="Arial" w:cs="Arial"/>
      <w:b/>
      <w:bCs/>
      <w:color w:val="auto"/>
      <w:sz w:val="20"/>
      <w:szCs w:val="20"/>
    </w:rPr>
  </w:style>
  <w:style w:type="paragraph" w:customStyle="1" w:styleId="43">
    <w:name w:val="Заголовок №4"/>
    <w:basedOn w:val="a"/>
    <w:link w:val="4Exact0"/>
    <w:uiPriority w:val="99"/>
    <w:pPr>
      <w:shd w:val="clear" w:color="auto" w:fill="FFFFFF"/>
      <w:spacing w:line="273" w:lineRule="exact"/>
      <w:outlineLvl w:val="3"/>
    </w:pPr>
    <w:rPr>
      <w:rFonts w:ascii="Arial" w:hAnsi="Arial" w:cs="Arial"/>
      <w:color w:val="auto"/>
      <w:sz w:val="19"/>
      <w:szCs w:val="19"/>
    </w:rPr>
  </w:style>
  <w:style w:type="paragraph" w:customStyle="1" w:styleId="420">
    <w:name w:val="Заголовок №4 (2)"/>
    <w:basedOn w:val="a"/>
    <w:link w:val="42Exact"/>
    <w:uiPriority w:val="99"/>
    <w:pPr>
      <w:shd w:val="clear" w:color="auto" w:fill="FFFFFF"/>
      <w:spacing w:line="268" w:lineRule="exact"/>
      <w:outlineLvl w:val="3"/>
    </w:pPr>
    <w:rPr>
      <w:rFonts w:ascii="Arial" w:hAnsi="Arial" w:cs="Arial"/>
      <w:color w:val="auto"/>
      <w:sz w:val="19"/>
      <w:szCs w:val="19"/>
    </w:rPr>
  </w:style>
  <w:style w:type="paragraph" w:customStyle="1" w:styleId="430">
    <w:name w:val="Заголовок №4 (3)"/>
    <w:basedOn w:val="a"/>
    <w:link w:val="43Exact"/>
    <w:uiPriority w:val="99"/>
    <w:pPr>
      <w:shd w:val="clear" w:color="auto" w:fill="FFFFFF"/>
      <w:spacing w:line="268" w:lineRule="exact"/>
      <w:outlineLvl w:val="3"/>
    </w:pPr>
    <w:rPr>
      <w:rFonts w:ascii="Arial" w:hAnsi="Arial" w:cs="Arial"/>
      <w:b/>
      <w:bCs/>
      <w:color w:val="auto"/>
      <w:spacing w:val="-10"/>
      <w:sz w:val="18"/>
      <w:szCs w:val="18"/>
    </w:rPr>
  </w:style>
  <w:style w:type="paragraph" w:customStyle="1" w:styleId="44">
    <w:name w:val="Заголовок №4 (4)"/>
    <w:basedOn w:val="a"/>
    <w:link w:val="44Exact"/>
    <w:uiPriority w:val="99"/>
    <w:pPr>
      <w:shd w:val="clear" w:color="auto" w:fill="FFFFFF"/>
      <w:spacing w:line="270" w:lineRule="exact"/>
      <w:outlineLvl w:val="3"/>
    </w:pPr>
    <w:rPr>
      <w:rFonts w:ascii="Arial" w:hAnsi="Arial" w:cs="Arial"/>
      <w:color w:val="auto"/>
      <w:sz w:val="17"/>
      <w:szCs w:val="17"/>
    </w:rPr>
  </w:style>
  <w:style w:type="paragraph" w:customStyle="1" w:styleId="263">
    <w:name w:val="Основной текст (26)"/>
    <w:basedOn w:val="a"/>
    <w:link w:val="261"/>
    <w:uiPriority w:val="99"/>
    <w:pPr>
      <w:shd w:val="clear" w:color="auto" w:fill="FFFFFF"/>
      <w:spacing w:line="182" w:lineRule="exact"/>
      <w:jc w:val="both"/>
    </w:pPr>
    <w:rPr>
      <w:rFonts w:ascii="Arial" w:hAnsi="Arial" w:cs="Arial"/>
      <w:b/>
      <w:bCs/>
      <w:color w:val="auto"/>
      <w:sz w:val="18"/>
      <w:szCs w:val="18"/>
    </w:rPr>
  </w:style>
  <w:style w:type="paragraph" w:customStyle="1" w:styleId="370">
    <w:name w:val="Заголовок №3 (7)"/>
    <w:basedOn w:val="a"/>
    <w:link w:val="37"/>
    <w:uiPriority w:val="99"/>
    <w:pPr>
      <w:shd w:val="clear" w:color="auto" w:fill="FFFFFF"/>
      <w:spacing w:line="182" w:lineRule="exact"/>
      <w:jc w:val="both"/>
      <w:outlineLvl w:val="2"/>
    </w:pPr>
    <w:rPr>
      <w:rFonts w:ascii="Arial" w:hAnsi="Arial" w:cs="Arial"/>
      <w:color w:val="auto"/>
      <w:sz w:val="19"/>
      <w:szCs w:val="19"/>
    </w:rPr>
  </w:style>
  <w:style w:type="paragraph" w:customStyle="1" w:styleId="272">
    <w:name w:val="Основной текст (27)"/>
    <w:basedOn w:val="a"/>
    <w:link w:val="271"/>
    <w:uiPriority w:val="99"/>
    <w:pPr>
      <w:shd w:val="clear" w:color="auto" w:fill="FFFFFF"/>
      <w:spacing w:line="182" w:lineRule="exact"/>
      <w:jc w:val="both"/>
    </w:pPr>
    <w:rPr>
      <w:rFonts w:ascii="Arial" w:hAnsi="Arial" w:cs="Arial"/>
      <w:b/>
      <w:bCs/>
      <w:color w:val="auto"/>
      <w:sz w:val="18"/>
      <w:szCs w:val="18"/>
    </w:rPr>
  </w:style>
  <w:style w:type="paragraph" w:customStyle="1" w:styleId="380">
    <w:name w:val="Заголовок №3 (8)"/>
    <w:basedOn w:val="a"/>
    <w:link w:val="38"/>
    <w:uiPriority w:val="99"/>
    <w:pPr>
      <w:shd w:val="clear" w:color="auto" w:fill="FFFFFF"/>
      <w:spacing w:line="182" w:lineRule="exact"/>
      <w:jc w:val="both"/>
      <w:outlineLvl w:val="2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90">
    <w:name w:val="Подпись к таблице (9)"/>
    <w:basedOn w:val="a"/>
    <w:link w:val="9Exact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5"/>
      <w:szCs w:val="15"/>
    </w:rPr>
  </w:style>
  <w:style w:type="paragraph" w:customStyle="1" w:styleId="282">
    <w:name w:val="Основной текст (28)"/>
    <w:basedOn w:val="a"/>
    <w:link w:val="281"/>
    <w:uiPriority w:val="99"/>
    <w:pPr>
      <w:shd w:val="clear" w:color="auto" w:fill="FFFFFF"/>
      <w:spacing w:line="174" w:lineRule="exact"/>
      <w:jc w:val="both"/>
    </w:pPr>
    <w:rPr>
      <w:rFonts w:ascii="Arial" w:hAnsi="Arial" w:cs="Arial"/>
      <w:b/>
      <w:bCs/>
      <w:color w:val="auto"/>
      <w:sz w:val="15"/>
      <w:szCs w:val="15"/>
    </w:rPr>
  </w:style>
  <w:style w:type="paragraph" w:customStyle="1" w:styleId="290">
    <w:name w:val="Основной текст (29)"/>
    <w:basedOn w:val="a"/>
    <w:link w:val="29Exact"/>
    <w:uiPriority w:val="99"/>
    <w:pPr>
      <w:shd w:val="clear" w:color="auto" w:fill="FFFFFF"/>
      <w:spacing w:line="174" w:lineRule="exact"/>
      <w:jc w:val="both"/>
    </w:pPr>
    <w:rPr>
      <w:rFonts w:ascii="Arial" w:hAnsi="Arial" w:cs="Arial"/>
      <w:b/>
      <w:bCs/>
      <w:i/>
      <w:iCs/>
      <w:color w:val="auto"/>
      <w:spacing w:val="10"/>
      <w:w w:val="90"/>
      <w:sz w:val="19"/>
      <w:szCs w:val="19"/>
    </w:rPr>
  </w:style>
  <w:style w:type="paragraph" w:customStyle="1" w:styleId="45">
    <w:name w:val="Заголовок №4 (5)"/>
    <w:basedOn w:val="a"/>
    <w:link w:val="45Exact"/>
    <w:uiPriority w:val="99"/>
    <w:pPr>
      <w:shd w:val="clear" w:color="auto" w:fill="FFFFFF"/>
      <w:spacing w:line="179" w:lineRule="exact"/>
      <w:outlineLvl w:val="3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39">
    <w:name w:val="Заголовок №3 (9)"/>
    <w:basedOn w:val="a"/>
    <w:link w:val="39Exact"/>
    <w:uiPriority w:val="99"/>
    <w:pPr>
      <w:shd w:val="clear" w:color="auto" w:fill="FFFFFF"/>
      <w:spacing w:line="179" w:lineRule="exact"/>
      <w:outlineLvl w:val="2"/>
    </w:pPr>
    <w:rPr>
      <w:rFonts w:ascii="Arial" w:hAnsi="Arial" w:cs="Arial"/>
      <w:b/>
      <w:bCs/>
      <w:color w:val="auto"/>
      <w:sz w:val="19"/>
      <w:szCs w:val="19"/>
    </w:rPr>
  </w:style>
  <w:style w:type="paragraph" w:customStyle="1" w:styleId="101">
    <w:name w:val="Подпись к таблице (10)"/>
    <w:basedOn w:val="a"/>
    <w:link w:val="10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4"/>
      <w:szCs w:val="14"/>
    </w:rPr>
  </w:style>
  <w:style w:type="paragraph" w:customStyle="1" w:styleId="300">
    <w:name w:val="Основной текст (30)"/>
    <w:basedOn w:val="a"/>
    <w:link w:val="30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5"/>
      <w:szCs w:val="15"/>
    </w:rPr>
  </w:style>
  <w:style w:type="paragraph" w:customStyle="1" w:styleId="310">
    <w:name w:val="Основной текст (31)"/>
    <w:basedOn w:val="a"/>
    <w:link w:val="31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9"/>
      <w:szCs w:val="19"/>
    </w:rPr>
  </w:style>
  <w:style w:type="paragraph" w:customStyle="1" w:styleId="321">
    <w:name w:val="Основной текст (32)"/>
    <w:basedOn w:val="a"/>
    <w:link w:val="32Exact0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5"/>
      <w:szCs w:val="15"/>
    </w:rPr>
  </w:style>
  <w:style w:type="paragraph" w:customStyle="1" w:styleId="331">
    <w:name w:val="Основной текст (33)"/>
    <w:basedOn w:val="a"/>
    <w:link w:val="33Exact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4"/>
      <w:szCs w:val="14"/>
    </w:rPr>
  </w:style>
  <w:style w:type="paragraph" w:customStyle="1" w:styleId="340">
    <w:name w:val="Основной текст (34)"/>
    <w:basedOn w:val="a"/>
    <w:link w:val="34Exact0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5"/>
      <w:szCs w:val="15"/>
    </w:rPr>
  </w:style>
  <w:style w:type="paragraph" w:customStyle="1" w:styleId="360">
    <w:name w:val="Основной текст (36)"/>
    <w:basedOn w:val="a"/>
    <w:link w:val="36Exact0"/>
    <w:uiPriority w:val="99"/>
    <w:pPr>
      <w:shd w:val="clear" w:color="auto" w:fill="FFFFFF"/>
      <w:spacing w:line="182" w:lineRule="exact"/>
    </w:pPr>
    <w:rPr>
      <w:rFonts w:ascii="Arial" w:hAnsi="Arial" w:cs="Arial"/>
      <w:color w:val="auto"/>
      <w:sz w:val="19"/>
      <w:szCs w:val="19"/>
    </w:rPr>
  </w:style>
  <w:style w:type="paragraph" w:customStyle="1" w:styleId="460">
    <w:name w:val="Заголовок №4 (6)"/>
    <w:basedOn w:val="a"/>
    <w:link w:val="46"/>
    <w:uiPriority w:val="99"/>
    <w:pPr>
      <w:shd w:val="clear" w:color="auto" w:fill="FFFFFF"/>
      <w:spacing w:line="177" w:lineRule="exact"/>
      <w:jc w:val="both"/>
      <w:outlineLvl w:val="3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470">
    <w:name w:val="Заголовок №4 (7)"/>
    <w:basedOn w:val="a"/>
    <w:link w:val="47"/>
    <w:uiPriority w:val="99"/>
    <w:pPr>
      <w:shd w:val="clear" w:color="auto" w:fill="FFFFFF"/>
      <w:spacing w:line="177" w:lineRule="exact"/>
      <w:jc w:val="both"/>
      <w:outlineLvl w:val="3"/>
    </w:pPr>
    <w:rPr>
      <w:rFonts w:ascii="Arial" w:hAnsi="Arial" w:cs="Arial"/>
      <w:b/>
      <w:bCs/>
      <w:color w:val="auto"/>
      <w:spacing w:val="-10"/>
      <w:sz w:val="19"/>
      <w:szCs w:val="19"/>
    </w:rPr>
  </w:style>
  <w:style w:type="paragraph" w:customStyle="1" w:styleId="480">
    <w:name w:val="Заголовок №4 (8)"/>
    <w:basedOn w:val="a"/>
    <w:link w:val="48"/>
    <w:uiPriority w:val="99"/>
    <w:pPr>
      <w:shd w:val="clear" w:color="auto" w:fill="FFFFFF"/>
      <w:spacing w:line="177" w:lineRule="exact"/>
      <w:jc w:val="both"/>
      <w:outlineLvl w:val="3"/>
    </w:pPr>
    <w:rPr>
      <w:rFonts w:ascii="Arial" w:hAnsi="Arial" w:cs="Arial"/>
      <w:color w:val="auto"/>
      <w:spacing w:val="-20"/>
      <w:sz w:val="18"/>
      <w:szCs w:val="18"/>
    </w:rPr>
  </w:style>
  <w:style w:type="paragraph" w:customStyle="1" w:styleId="3101">
    <w:name w:val="Заголовок №3 (10)"/>
    <w:basedOn w:val="a"/>
    <w:link w:val="3100"/>
    <w:uiPriority w:val="99"/>
    <w:pPr>
      <w:shd w:val="clear" w:color="auto" w:fill="FFFFFF"/>
      <w:spacing w:line="177" w:lineRule="exact"/>
      <w:jc w:val="both"/>
      <w:outlineLvl w:val="2"/>
    </w:pPr>
    <w:rPr>
      <w:rFonts w:ascii="Arial" w:hAnsi="Arial" w:cs="Arial"/>
      <w:b/>
      <w:bCs/>
      <w:color w:val="auto"/>
      <w:w w:val="75"/>
      <w:sz w:val="19"/>
      <w:szCs w:val="19"/>
    </w:rPr>
  </w:style>
  <w:style w:type="paragraph" w:customStyle="1" w:styleId="351">
    <w:name w:val="Основной текст (35)"/>
    <w:basedOn w:val="a"/>
    <w:link w:val="350"/>
    <w:uiPriority w:val="99"/>
    <w:pPr>
      <w:shd w:val="clear" w:color="auto" w:fill="FFFFFF"/>
      <w:spacing w:line="177" w:lineRule="exact"/>
      <w:jc w:val="both"/>
    </w:pPr>
    <w:rPr>
      <w:rFonts w:ascii="Arial" w:hAnsi="Arial" w:cs="Arial"/>
      <w:color w:val="auto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9" Type="http://schemas.openxmlformats.org/officeDocument/2006/relationships/header" Target="header12.xml"/><Relationship Id="rId21" Type="http://schemas.openxmlformats.org/officeDocument/2006/relationships/header" Target="header4.xml"/><Relationship Id="rId34" Type="http://schemas.openxmlformats.org/officeDocument/2006/relationships/header" Target="header10.xml"/><Relationship Id="rId42" Type="http://schemas.openxmlformats.org/officeDocument/2006/relationships/footer" Target="footer14.xml"/><Relationship Id="rId47" Type="http://schemas.openxmlformats.org/officeDocument/2006/relationships/footer" Target="footer16.xml"/><Relationship Id="rId50" Type="http://schemas.openxmlformats.org/officeDocument/2006/relationships/header" Target="header18.xml"/><Relationship Id="rId55" Type="http://schemas.openxmlformats.org/officeDocument/2006/relationships/header" Target="header20.xml"/><Relationship Id="rId63" Type="http://schemas.openxmlformats.org/officeDocument/2006/relationships/header" Target="header24.xml"/><Relationship Id="rId68" Type="http://schemas.openxmlformats.org/officeDocument/2006/relationships/footer" Target="footer25.xml"/><Relationship Id="rId76" Type="http://schemas.openxmlformats.org/officeDocument/2006/relationships/footer" Target="footer28.xml"/><Relationship Id="rId84" Type="http://schemas.openxmlformats.org/officeDocument/2006/relationships/footer" Target="footer32.xml"/><Relationship Id="rId89" Type="http://schemas.openxmlformats.org/officeDocument/2006/relationships/footer" Target="footer34.xml"/><Relationship Id="rId7" Type="http://schemas.openxmlformats.org/officeDocument/2006/relationships/endnotes" Target="endnotes.xml"/><Relationship Id="rId71" Type="http://schemas.openxmlformats.org/officeDocument/2006/relationships/image" Target="media/image11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footer" Target="footer8.xml"/><Relationship Id="rId11" Type="http://schemas.openxmlformats.org/officeDocument/2006/relationships/image" Target="media/image2.png"/><Relationship Id="rId24" Type="http://schemas.openxmlformats.org/officeDocument/2006/relationships/footer" Target="footer6.xml"/><Relationship Id="rId32" Type="http://schemas.openxmlformats.org/officeDocument/2006/relationships/image" Target="media/image8.png"/><Relationship Id="rId37" Type="http://schemas.openxmlformats.org/officeDocument/2006/relationships/header" Target="header11.xml"/><Relationship Id="rId40" Type="http://schemas.openxmlformats.org/officeDocument/2006/relationships/header" Target="header13.xml"/><Relationship Id="rId45" Type="http://schemas.openxmlformats.org/officeDocument/2006/relationships/header" Target="header15.xml"/><Relationship Id="rId53" Type="http://schemas.openxmlformats.org/officeDocument/2006/relationships/image" Target="media/image9.png"/><Relationship Id="rId58" Type="http://schemas.openxmlformats.org/officeDocument/2006/relationships/image" Target="media/image10.png"/><Relationship Id="rId66" Type="http://schemas.openxmlformats.org/officeDocument/2006/relationships/header" Target="header26.xml"/><Relationship Id="rId74" Type="http://schemas.openxmlformats.org/officeDocument/2006/relationships/header" Target="header29.xml"/><Relationship Id="rId79" Type="http://schemas.openxmlformats.org/officeDocument/2006/relationships/header" Target="header31.xml"/><Relationship Id="rId87" Type="http://schemas.openxmlformats.org/officeDocument/2006/relationships/header" Target="header35.xml"/><Relationship Id="rId5" Type="http://schemas.openxmlformats.org/officeDocument/2006/relationships/webSettings" Target="webSettings.xml"/><Relationship Id="rId61" Type="http://schemas.openxmlformats.org/officeDocument/2006/relationships/footer" Target="footer21.xml"/><Relationship Id="rId82" Type="http://schemas.openxmlformats.org/officeDocument/2006/relationships/footer" Target="footer31.xml"/><Relationship Id="rId90" Type="http://schemas.openxmlformats.org/officeDocument/2006/relationships/header" Target="header36.xml"/><Relationship Id="rId1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0" Type="http://schemas.openxmlformats.org/officeDocument/2006/relationships/footer" Target="footer9.xml"/><Relationship Id="rId35" Type="http://schemas.openxmlformats.org/officeDocument/2006/relationships/footer" Target="footer10.xml"/><Relationship Id="rId43" Type="http://schemas.openxmlformats.org/officeDocument/2006/relationships/header" Target="header14.xml"/><Relationship Id="rId48" Type="http://schemas.openxmlformats.org/officeDocument/2006/relationships/footer" Target="footer17.xml"/><Relationship Id="rId56" Type="http://schemas.openxmlformats.org/officeDocument/2006/relationships/footer" Target="footer20.xml"/><Relationship Id="rId64" Type="http://schemas.openxmlformats.org/officeDocument/2006/relationships/footer" Target="footer23.xml"/><Relationship Id="rId69" Type="http://schemas.openxmlformats.org/officeDocument/2006/relationships/header" Target="header27.xml"/><Relationship Id="rId77" Type="http://schemas.openxmlformats.org/officeDocument/2006/relationships/header" Target="header30.xml"/><Relationship Id="rId8" Type="http://schemas.openxmlformats.org/officeDocument/2006/relationships/footer" Target="footer1.xml"/><Relationship Id="rId51" Type="http://schemas.openxmlformats.org/officeDocument/2006/relationships/footer" Target="footer18.xml"/><Relationship Id="rId72" Type="http://schemas.openxmlformats.org/officeDocument/2006/relationships/image" Target="media/image12.png"/><Relationship Id="rId80" Type="http://schemas.openxmlformats.org/officeDocument/2006/relationships/header" Target="header32.xml"/><Relationship Id="rId85" Type="http://schemas.openxmlformats.org/officeDocument/2006/relationships/image" Target="media/image13.pn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5" Type="http://schemas.openxmlformats.org/officeDocument/2006/relationships/header" Target="header6.xml"/><Relationship Id="rId33" Type="http://schemas.openxmlformats.org/officeDocument/2006/relationships/header" Target="header9.xml"/><Relationship Id="rId38" Type="http://schemas.openxmlformats.org/officeDocument/2006/relationships/footer" Target="footer12.xml"/><Relationship Id="rId46" Type="http://schemas.openxmlformats.org/officeDocument/2006/relationships/header" Target="header16.xml"/><Relationship Id="rId59" Type="http://schemas.openxmlformats.org/officeDocument/2006/relationships/header" Target="header22.xml"/><Relationship Id="rId67" Type="http://schemas.openxmlformats.org/officeDocument/2006/relationships/footer" Target="footer24.xml"/><Relationship Id="rId20" Type="http://schemas.openxmlformats.org/officeDocument/2006/relationships/image" Target="media/image6.png"/><Relationship Id="rId41" Type="http://schemas.openxmlformats.org/officeDocument/2006/relationships/footer" Target="footer13.xml"/><Relationship Id="rId54" Type="http://schemas.openxmlformats.org/officeDocument/2006/relationships/header" Target="header19.xml"/><Relationship Id="rId62" Type="http://schemas.openxmlformats.org/officeDocument/2006/relationships/footer" Target="footer22.xml"/><Relationship Id="rId70" Type="http://schemas.openxmlformats.org/officeDocument/2006/relationships/footer" Target="footer26.xml"/><Relationship Id="rId75" Type="http://schemas.openxmlformats.org/officeDocument/2006/relationships/footer" Target="footer27.xml"/><Relationship Id="rId83" Type="http://schemas.openxmlformats.org/officeDocument/2006/relationships/header" Target="header33.xml"/><Relationship Id="rId88" Type="http://schemas.openxmlformats.org/officeDocument/2006/relationships/footer" Target="footer33.xml"/><Relationship Id="rId91" Type="http://schemas.openxmlformats.org/officeDocument/2006/relationships/footer" Target="footer3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footer" Target="footer5.xml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49" Type="http://schemas.openxmlformats.org/officeDocument/2006/relationships/header" Target="header17.xml"/><Relationship Id="rId57" Type="http://schemas.openxmlformats.org/officeDocument/2006/relationships/header" Target="header21.xml"/><Relationship Id="rId10" Type="http://schemas.openxmlformats.org/officeDocument/2006/relationships/image" Target="media/image1.png"/><Relationship Id="rId31" Type="http://schemas.openxmlformats.org/officeDocument/2006/relationships/image" Target="media/image7.png"/><Relationship Id="rId44" Type="http://schemas.openxmlformats.org/officeDocument/2006/relationships/footer" Target="footer15.xml"/><Relationship Id="rId52" Type="http://schemas.openxmlformats.org/officeDocument/2006/relationships/footer" Target="footer19.xml"/><Relationship Id="rId60" Type="http://schemas.openxmlformats.org/officeDocument/2006/relationships/header" Target="header23.xml"/><Relationship Id="rId65" Type="http://schemas.openxmlformats.org/officeDocument/2006/relationships/header" Target="header25.xml"/><Relationship Id="rId73" Type="http://schemas.openxmlformats.org/officeDocument/2006/relationships/header" Target="header28.xml"/><Relationship Id="rId78" Type="http://schemas.openxmlformats.org/officeDocument/2006/relationships/footer" Target="footer29.xml"/><Relationship Id="rId81" Type="http://schemas.openxmlformats.org/officeDocument/2006/relationships/footer" Target="footer30.xml"/><Relationship Id="rId86" Type="http://schemas.openxmlformats.org/officeDocument/2006/relationships/header" Target="header34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3019</Words>
  <Characters>17214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allgosts.ru</dc:creator>
  <cp:lastModifiedBy>ррр</cp:lastModifiedBy>
  <cp:revision>3</cp:revision>
  <dcterms:created xsi:type="dcterms:W3CDTF">2019-03-30T11:32:00Z</dcterms:created>
  <dcterms:modified xsi:type="dcterms:W3CDTF">2019-03-30T11:32:00Z</dcterms:modified>
</cp:coreProperties>
</file>